
<file path=[Content_Types].xml><?xml version="1.0" encoding="utf-8"?>
<Types xmlns="http://schemas.openxmlformats.org/package/2006/content-types">
  <Default Extension="wmf" ContentType="image/x-wmf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customizations.xml" ContentType="application/vnd.ms-word.keyMapCustomization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7937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937"/>
      </w:tblGrid>
      <w:tr w:rsidR="002171DE" w:rsidTr="009335D6">
        <w:trPr>
          <w:trHeight w:val="2837"/>
        </w:trPr>
        <w:tc>
          <w:tcPr>
            <w:tcW w:w="7937" w:type="dxa"/>
          </w:tcPr>
          <w:bookmarkStart w:id="0" w:name="Start"/>
          <w:p w:rsidR="002171DE" w:rsidRPr="009224E3" w:rsidRDefault="00736658" w:rsidP="002171DE">
            <w:r w:rsidRPr="009224E3">
              <w:fldChar w:fldCharType="begin"/>
            </w:r>
            <w:r w:rsidRPr="009224E3">
              <w:instrText xml:space="preserve"> MACROBUTTON </w:instrText>
            </w:r>
            <w:r w:rsidR="00C61078" w:rsidRPr="009224E3">
              <w:instrText>NN</w:instrText>
            </w:r>
            <w:r w:rsidRPr="009224E3">
              <w:instrText xml:space="preserve"> [</w:instrText>
            </w:r>
            <w:bookmarkStart w:id="1" w:name="SD_LAN_NameandAddressF11"/>
            <w:r w:rsidR="006C3A1B" w:rsidRPr="009224E3">
              <w:instrText xml:space="preserve">Navn og adresse - </w:instrText>
            </w:r>
            <w:r w:rsidR="00531E58" w:rsidRPr="009224E3">
              <w:instrText xml:space="preserve">Tryk </w:instrText>
            </w:r>
            <w:r w:rsidR="00C61078" w:rsidRPr="009224E3">
              <w:instrText>F11 for at komme til næste fel</w:instrText>
            </w:r>
            <w:r w:rsidR="006C3A1B" w:rsidRPr="009224E3">
              <w:instrText>t</w:instrText>
            </w:r>
            <w:bookmarkEnd w:id="1"/>
            <w:r w:rsidRPr="009224E3">
              <w:instrText>]</w:instrText>
            </w:r>
            <w:r w:rsidRPr="009224E3">
              <w:fldChar w:fldCharType="end"/>
            </w:r>
            <w:bookmarkEnd w:id="0"/>
          </w:p>
        </w:tc>
      </w:tr>
      <w:tr w:rsidR="006C3A1B" w:rsidTr="009335D6">
        <w:trPr>
          <w:trHeight w:hRule="exact" w:val="737"/>
        </w:trPr>
        <w:tc>
          <w:tcPr>
            <w:tcW w:w="7937" w:type="dxa"/>
          </w:tcPr>
          <w:p w:rsidR="006C3A1B" w:rsidRPr="00537023" w:rsidRDefault="006C3A1B" w:rsidP="00FE0DAB">
            <w:pPr>
              <w:pStyle w:val="Normal-Dokumentheading"/>
            </w:pPr>
            <w:r w:rsidRPr="00537023">
              <w:fldChar w:fldCharType="begin"/>
            </w:r>
            <w:r w:rsidRPr="00537023">
              <w:instrText xml:space="preserve"> MACROBUTTON </w:instrText>
            </w:r>
            <w:r w:rsidR="00C61078">
              <w:instrText>NN</w:instrText>
            </w:r>
            <w:r w:rsidRPr="00537023">
              <w:instrText xml:space="preserve"> [</w:instrText>
            </w:r>
            <w:bookmarkStart w:id="2" w:name="SD_LAN_Heading"/>
            <w:r w:rsidR="00160373" w:rsidRPr="009224E3">
              <w:instrText>Overskrift</w:instrText>
            </w:r>
            <w:bookmarkEnd w:id="2"/>
            <w:r w:rsidRPr="00537023">
              <w:instrText>]</w:instrText>
            </w:r>
            <w:r w:rsidRPr="00537023">
              <w:fldChar w:fldCharType="end"/>
            </w:r>
          </w:p>
        </w:tc>
      </w:tr>
    </w:tbl>
    <w:p w:rsidR="00736658" w:rsidRDefault="00736658" w:rsidP="002171DE">
      <w:r w:rsidRPr="00537023">
        <w:fldChar w:fldCharType="begin"/>
      </w:r>
      <w:r w:rsidRPr="00537023">
        <w:instrText xml:space="preserve"> MACROBUTTON </w:instrText>
      </w:r>
      <w:r w:rsidR="00C61078">
        <w:instrText>NN</w:instrText>
      </w:r>
      <w:r w:rsidRPr="00537023">
        <w:instrText xml:space="preserve"> [</w:instrText>
      </w:r>
      <w:bookmarkStart w:id="3" w:name="SD_LAN_Text"/>
      <w:r w:rsidR="006C3A1B" w:rsidRPr="009224E3">
        <w:instrText>Tekst</w:instrText>
      </w:r>
      <w:bookmarkEnd w:id="3"/>
      <w:r w:rsidRPr="00537023">
        <w:instrText>]</w:instrText>
      </w:r>
      <w:r w:rsidRPr="00537023">
        <w:fldChar w:fldCharType="end"/>
      </w:r>
    </w:p>
    <w:p w:rsidR="00736658" w:rsidRPr="00B0759B" w:rsidRDefault="00736658" w:rsidP="002171DE">
      <w:pPr>
        <w:rPr>
          <w:rStyle w:val="FootnoteReference"/>
        </w:rPr>
      </w:pPr>
    </w:p>
    <w:p w:rsidR="00504494" w:rsidRDefault="00504494" w:rsidP="002171DE"/>
    <w:p w:rsidR="00736658" w:rsidRPr="009224E3" w:rsidRDefault="006C3A1B" w:rsidP="009044C3">
      <w:pPr>
        <w:keepNext/>
        <w:keepLines/>
      </w:pPr>
      <w:bookmarkStart w:id="4" w:name="SD_LAN_Yourssincerely"/>
      <w:r w:rsidRPr="009224E3">
        <w:t>Med venlig hilsen</w:t>
      </w:r>
      <w:bookmarkEnd w:id="4"/>
    </w:p>
    <w:p w:rsidR="00736658" w:rsidRDefault="00736658" w:rsidP="009044C3">
      <w:pPr>
        <w:keepNext/>
        <w:keepLines/>
      </w:pPr>
    </w:p>
    <w:p w:rsidR="00736658" w:rsidRDefault="00736658" w:rsidP="009044C3">
      <w:pPr>
        <w:keepNext/>
        <w:keepLines/>
      </w:pPr>
    </w:p>
    <w:p w:rsidR="002E326D" w:rsidRDefault="002E326D" w:rsidP="009044C3">
      <w:pPr>
        <w:keepNext/>
        <w:keepLines/>
      </w:pPr>
    </w:p>
    <w:p w:rsidR="00736658" w:rsidRPr="00E00F04" w:rsidRDefault="00E00F04" w:rsidP="00E44247">
      <w:pPr>
        <w:keepLines/>
        <w:rPr>
          <w:highlight w:val="yellow"/>
        </w:rPr>
      </w:pPr>
      <w:r w:rsidRPr="00E00F04">
        <w:rPr>
          <w:highlight w:val="yellow"/>
        </w:rPr>
        <w:t>Navn</w:t>
      </w:r>
    </w:p>
    <w:p w:rsidR="0076144A" w:rsidRPr="00E00F04" w:rsidRDefault="00E00F04" w:rsidP="0076144A">
      <w:bookmarkStart w:id="5" w:name="HIF_SD_USR_Title_N2"/>
      <w:r w:rsidRPr="00E00F04">
        <w:rPr>
          <w:highlight w:val="yellow"/>
        </w:rPr>
        <w:t>Titel</w:t>
      </w:r>
    </w:p>
    <w:bookmarkEnd w:id="5"/>
    <w:p w:rsidR="00227E7F" w:rsidRDefault="00227E7F" w:rsidP="00227E7F"/>
    <w:p w:rsidR="00227E7F" w:rsidRDefault="00227E7F" w:rsidP="00227E7F"/>
    <w:p w:rsidR="00227E7F" w:rsidRDefault="00227E7F" w:rsidP="00227E7F">
      <w:bookmarkStart w:id="6" w:name="SD_LAN_Copyto"/>
      <w:r w:rsidRPr="009224E3">
        <w:t>Kopi til</w:t>
      </w:r>
      <w:bookmarkEnd w:id="6"/>
      <w:r>
        <w:t>:</w:t>
      </w:r>
    </w:p>
    <w:p w:rsidR="00227E7F" w:rsidRDefault="00227E7F" w:rsidP="00227E7F"/>
    <w:p w:rsidR="00C723B1" w:rsidRDefault="00227E7F" w:rsidP="00B10D00">
      <w:r w:rsidRPr="005D06BC">
        <w:fldChar w:fldCharType="begin"/>
      </w:r>
      <w:r w:rsidRPr="005D06BC">
        <w:instrText xml:space="preserve"> MACROBUTTON </w:instrText>
      </w:r>
      <w:r w:rsidR="00C61078">
        <w:instrText>NN</w:instrText>
      </w:r>
      <w:r w:rsidRPr="005D06BC">
        <w:instrText xml:space="preserve"> [</w:instrText>
      </w:r>
      <w:bookmarkStart w:id="7" w:name="SD_LAN_Name"/>
      <w:r w:rsidRPr="009224E3">
        <w:instrText>Navn</w:instrText>
      </w:r>
      <w:bookmarkEnd w:id="7"/>
      <w:r w:rsidRPr="005D06BC">
        <w:instrText>]</w:instrText>
      </w:r>
      <w:r w:rsidRPr="005D06BC">
        <w:fldChar w:fldCharType="end"/>
      </w:r>
    </w:p>
    <w:sectPr w:rsidR="00C723B1" w:rsidSect="007C5681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endnotePr>
        <w:numFmt w:val="decimal"/>
      </w:endnotePr>
      <w:pgSz w:w="11907" w:h="16840" w:code="9"/>
      <w:pgMar w:top="2472" w:right="2835" w:bottom="1985" w:left="1134" w:header="567" w:footer="329" w:gutter="0"/>
      <w:pgNumType w:start="1"/>
      <w:cols w:space="708"/>
      <w:titlePg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431">
      <wne:acd wne:acdName="acd0"/>
    </wne:keymap>
    <wne:keymap wne:kcmPrimary="0432">
      <wne:acd wne:acdName="acd1"/>
    </wne:keymap>
    <wne:keymap wne:kcmPrimary="0433">
      <wne:acd wne:acdName="acd2"/>
    </wne:keymap>
    <wne:keymap wne:kcmPrimary="044E">
      <wne:acd wne:acdName="acd3"/>
    </wne:keymap>
  </wne:keymaps>
  <wne:toolbars>
    <wne:acdManifest>
      <wne:acdEntry wne:acdName="acd0"/>
      <wne:acdEntry wne:acdName="acd1"/>
      <wne:acdEntry wne:acdName="acd2"/>
      <wne:acdEntry wne:acdName="acd3"/>
    </wne:acdManifest>
  </wne:toolbars>
  <wne:acds>
    <wne:acd wne:argValue="AQAAAAEA" wne:acdName="acd0" wne:fciIndexBasedOn="0065"/>
    <wne:acd wne:argValue="AQAAAAIA" wne:acdName="acd1" wne:fciIndexBasedOn="0065"/>
    <wne:acd wne:argValue="AQAAAAMA" wne:acdName="acd2" wne:fciIndexBasedOn="0065"/>
    <wne:acd wne:argValue="AQAAAAAA" wne:acdName="acd3" wne:fciIndexBasedOn="0065"/>
  </wne:acds>
</wne:tcg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00F04" w:rsidRDefault="00E00F04">
      <w:r>
        <w:separator/>
      </w:r>
    </w:p>
  </w:endnote>
  <w:endnote w:type="continuationSeparator" w:id="0">
    <w:p w:rsidR="00E00F04" w:rsidRDefault="00E00F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altName w:val="Symbol"/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2BBF7F2-DC81-4F1D-9354-A5A027589E99}"/>
    <w:embedBold r:id="rId2" w:fontKey="{5AB6E002-032D-438E-B021-A2CED50CC91E}"/>
    <w:embedItalic r:id="rId3" w:fontKey="{32C05B3A-4F9F-451A-BA2C-B6DADE6D7CB2}"/>
    <w:embedBoldItalic r:id="rId4" w:fontKey="{AF0A3C7F-A7A1-4460-B76F-22CDFB900E2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U Passata">
    <w:panose1 w:val="020B0503030502030804"/>
    <w:charset w:val="00"/>
    <w:family w:val="swiss"/>
    <w:pitch w:val="variable"/>
    <w:sig w:usb0="A00000AF" w:usb1="5000204A" w:usb2="00000000" w:usb3="00000000" w:csb0="0000009B" w:csb1="00000000"/>
    <w:embedRegular r:id="rId5" w:fontKey="{B06ADE65-F0CE-46EC-BC07-75CD28896731}"/>
    <w:embedBold r:id="rId6" w:fontKey="{EBDB2E19-552B-47F7-9FDF-063FC91814F8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Calibri">
    <w:altName w:val="Calibri"/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7" w:fontKey="{895F1CFB-C4CB-4C7E-9673-979FC1BA3E7D}"/>
    <w:embedBold r:id="rId8" w:fontKey="{57337D80-C3A0-4D00-A67D-540EA052BC57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9D2E8856-C767-4D03-889A-6ECAB60A8CE3}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10" w:fontKey="{7A6DA0AA-98BA-48C9-8A89-A1625B0CD27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1" w:fontKey="{E073ADCA-BED6-4895-A1E9-91C02642AA3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0A3" w:rsidRDefault="003330A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6DC5" w:rsidRDefault="00336DC5">
    <w:pPr>
      <w:pStyle w:val="Footer"/>
    </w:pPr>
    <w:r>
      <w:tab/>
    </w:r>
    <w:r>
      <w:tab/>
    </w:r>
    <w:r>
      <w:tab/>
    </w:r>
    <w:r w:rsidRPr="00336DC5">
      <w:rPr>
        <w:vanish/>
      </w:rPr>
      <w:fldChar w:fldCharType="begin"/>
    </w:r>
    <w:r w:rsidRPr="00336DC5">
      <w:rPr>
        <w:vanish/>
      </w:rPr>
      <w:instrText>page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numpages</w:instrText>
    </w:r>
    <w:r w:rsidRPr="00336DC5">
      <w:rPr>
        <w:vanish/>
      </w:rPr>
      <w:fldChar w:fldCharType="separate"/>
    </w:r>
    <w:r w:rsidR="00E00F04">
      <w:rPr>
        <w:noProof/>
        <w:vanish/>
      </w:rPr>
      <w:t>1</w:t>
    </w:r>
    <w:r w:rsidRPr="00336DC5">
      <w:rPr>
        <w:vanish/>
      </w:rPr>
      <w:fldChar w:fldCharType="end"/>
    </w:r>
    <w:r w:rsidRPr="00336DC5">
      <w:rPr>
        <w:vanish/>
      </w:rPr>
      <w:t>/</w:t>
    </w:r>
    <w:r w:rsidRPr="00336DC5">
      <w:rPr>
        <w:vanish/>
      </w:rPr>
      <w:fldChar w:fldCharType="begin"/>
    </w:r>
    <w:r w:rsidRPr="00336DC5">
      <w:rPr>
        <w:vanish/>
      </w:rPr>
      <w:instrText>sectionpages</w:instrText>
    </w:r>
    <w:r w:rsidRPr="00336DC5">
      <w:rPr>
        <w:vanish/>
      </w:rPr>
      <w:fldChar w:fldCharType="separate"/>
    </w:r>
    <w:r w:rsidR="00C723B1">
      <w:rPr>
        <w:noProof/>
        <w:vanish/>
      </w:rPr>
      <w:t>2</w:t>
    </w:r>
    <w:r w:rsidRPr="00336DC5">
      <w:rPr>
        <w:vanish/>
      </w:rPr>
      <w:fldChar w:fldCharType="end"/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60373" w:rsidRDefault="00160373" w:rsidP="00467364">
    <w:pPr>
      <w:ind w:right="360"/>
    </w:pPr>
  </w:p>
  <w:p w:rsidR="00E44247" w:rsidRDefault="00E44247"/>
  <w:tbl>
    <w:tblPr>
      <w:tblW w:w="7230" w:type="dxa"/>
      <w:tblBorders>
        <w:top w:val="single" w:sz="4" w:space="0" w:color="FFFFFF"/>
        <w:left w:val="single" w:sz="4" w:space="0" w:color="FFFFFF"/>
        <w:bottom w:val="single" w:sz="4" w:space="0" w:color="FFFFFF"/>
        <w:right w:val="single" w:sz="4" w:space="0" w:color="FFFFFF"/>
        <w:insideH w:val="single" w:sz="4" w:space="0" w:color="FFFFFF"/>
        <w:insideV w:val="single" w:sz="4" w:space="0" w:color="FFFFFF"/>
      </w:tblBorders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410"/>
      <w:gridCol w:w="2410"/>
      <w:gridCol w:w="2410"/>
    </w:tblGrid>
    <w:tr w:rsidR="00E00F04" w:rsidRPr="00385E94" w:rsidTr="00E00F04">
      <w:tc>
        <w:tcPr>
          <w:tcW w:w="2410" w:type="dxa"/>
        </w:tcPr>
        <w:p w:rsidR="00E00F04" w:rsidRPr="009224E3" w:rsidRDefault="00E00F04" w:rsidP="00AA0EF9">
          <w:pPr>
            <w:pStyle w:val="Template-Companyname"/>
            <w:rPr>
              <w:lang w:val="en-GB"/>
            </w:rPr>
          </w:pPr>
          <w:bookmarkStart w:id="101" w:name="bmkSecundaryLogo"/>
          <w:r>
            <w:rPr>
              <w:lang w:val="en-US"/>
            </w:rPr>
            <w:drawing>
              <wp:inline distT="0" distB="0" distL="0" distR="0">
                <wp:extent cx="609600" cy="438150"/>
                <wp:effectExtent l="0" t="0" r="0" b="0"/>
                <wp:docPr id="6" name="Picture 6" descr="X:\Bio\Arc\Billeder\Logoer\ARC\ARC_logo_pos_col_lill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" descr="X:\Bio\Arc\Billeder\Logoer\ARC\ARC_logo_pos_col_lille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9600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bookmarkEnd w:id="101"/>
        </w:p>
      </w:tc>
      <w:tc>
        <w:tcPr>
          <w:tcW w:w="2410" w:type="dxa"/>
        </w:tcPr>
        <w:p w:rsidR="00E00F04" w:rsidRPr="00E00F04" w:rsidRDefault="00E00F04" w:rsidP="008C1273">
          <w:pPr>
            <w:pStyle w:val="Template-Companyname"/>
            <w:rPr>
              <w:lang w:val="en-GB"/>
            </w:rPr>
          </w:pPr>
          <w:bookmarkStart w:id="102" w:name="SD_OFF_Name"/>
          <w:bookmarkStart w:id="103" w:name="HIF_SD_OFF_Name"/>
          <w:r w:rsidRPr="00E00F04">
            <w:rPr>
              <w:lang w:val="en-GB"/>
            </w:rPr>
            <w:t>Arctic Research Centre</w:t>
          </w:r>
          <w:bookmarkEnd w:id="102"/>
        </w:p>
        <w:p w:rsidR="00E00F04" w:rsidRPr="009224E3" w:rsidRDefault="00E00F04" w:rsidP="00213BCF">
          <w:pPr>
            <w:pStyle w:val="Template-Address"/>
            <w:rPr>
              <w:lang w:val="en-GB"/>
            </w:rPr>
          </w:pPr>
          <w:bookmarkStart w:id="104" w:name="AarhusUniversitet"/>
          <w:bookmarkEnd w:id="103"/>
          <w:smartTag w:uri="urn:schemas-microsoft-com:office:smarttags" w:element="place">
            <w:r w:rsidRPr="009224E3">
              <w:rPr>
                <w:lang w:val="en-GB"/>
              </w:rPr>
              <w:t>Aarhus</w:t>
            </w:r>
          </w:smartTag>
          <w:r w:rsidRPr="009224E3">
            <w:rPr>
              <w:lang w:val="en-GB"/>
            </w:rPr>
            <w:t xml:space="preserve"> Universitet</w:t>
          </w:r>
          <w:bookmarkEnd w:id="104"/>
        </w:p>
        <w:p w:rsidR="00E00F04" w:rsidRDefault="00C45741" w:rsidP="00AA0EF9">
          <w:pPr>
            <w:pStyle w:val="Template-Address"/>
            <w:rPr>
              <w:lang w:val="en-GB"/>
            </w:rPr>
          </w:pPr>
          <w:bookmarkStart w:id="105" w:name="SD_OFF_OfficeID"/>
          <w:r>
            <w:rPr>
              <w:lang w:val="en-GB"/>
            </w:rPr>
            <w:t xml:space="preserve">Ny Munkegade 114, bygn. </w:t>
          </w:r>
          <w:r>
            <w:rPr>
              <w:lang w:val="en-GB"/>
            </w:rPr>
            <w:t>1540</w:t>
          </w:r>
          <w:bookmarkStart w:id="106" w:name="_GoBack"/>
          <w:bookmarkEnd w:id="106"/>
        </w:p>
        <w:p w:rsidR="00E00F04" w:rsidRPr="009224E3" w:rsidRDefault="00E00F04" w:rsidP="00AA0EF9">
          <w:pPr>
            <w:pStyle w:val="Template-Address"/>
            <w:rPr>
              <w:lang w:val="en-GB"/>
            </w:rPr>
          </w:pPr>
          <w:r>
            <w:rPr>
              <w:lang w:val="en-GB"/>
            </w:rPr>
            <w:t>8000 Aarhus C</w:t>
          </w:r>
          <w:bookmarkEnd w:id="105"/>
        </w:p>
      </w:tc>
      <w:tc>
        <w:tcPr>
          <w:tcW w:w="2410" w:type="dxa"/>
        </w:tcPr>
        <w:p w:rsidR="00E00F04" w:rsidRPr="00E00F04" w:rsidRDefault="00E00F04" w:rsidP="008C1273">
          <w:pPr>
            <w:pStyle w:val="Template-Address"/>
            <w:rPr>
              <w:lang w:val="en-GB"/>
            </w:rPr>
          </w:pPr>
          <w:bookmarkStart w:id="107" w:name="SD_LAN_Tel"/>
          <w:bookmarkStart w:id="108" w:name="HIF_SD_OFF_Phone"/>
          <w:r w:rsidRPr="00E00F04">
            <w:rPr>
              <w:lang w:val="en-GB"/>
            </w:rPr>
            <w:t>Tlf.:</w:t>
          </w:r>
          <w:bookmarkEnd w:id="107"/>
          <w:r w:rsidRPr="00E00F04">
            <w:rPr>
              <w:lang w:val="en-GB"/>
            </w:rPr>
            <w:t xml:space="preserve"> </w:t>
          </w:r>
          <w:r w:rsidR="003330A3" w:rsidRPr="003330A3">
            <w:rPr>
              <w:highlight w:val="yellow"/>
              <w:lang w:val="en-GB"/>
            </w:rPr>
            <w:t>XXX</w:t>
          </w:r>
        </w:p>
        <w:p w:rsidR="00E00F04" w:rsidRPr="00E00F04" w:rsidRDefault="00E00F04" w:rsidP="008C1273">
          <w:pPr>
            <w:pStyle w:val="Template-Address"/>
            <w:rPr>
              <w:lang w:val="en-GB"/>
            </w:rPr>
          </w:pPr>
          <w:bookmarkStart w:id="109" w:name="SD_LAN_Fax"/>
          <w:bookmarkStart w:id="110" w:name="HIF_SD_OFF_Fax"/>
          <w:bookmarkEnd w:id="108"/>
          <w:r w:rsidRPr="00E00F04">
            <w:rPr>
              <w:lang w:val="en-GB"/>
            </w:rPr>
            <w:t>Fax:</w:t>
          </w:r>
          <w:bookmarkEnd w:id="109"/>
          <w:r w:rsidRPr="00E00F04">
            <w:rPr>
              <w:lang w:val="en-GB"/>
            </w:rPr>
            <w:t xml:space="preserve"> </w:t>
          </w:r>
          <w:r w:rsidR="00F2270B" w:rsidRPr="00F2270B">
            <w:rPr>
              <w:highlight w:val="yellow"/>
              <w:lang w:val="en-GB"/>
            </w:rPr>
            <w:t>XXX</w:t>
          </w:r>
        </w:p>
        <w:p w:rsidR="00E00F04" w:rsidRPr="00E00F04" w:rsidRDefault="00E00F04" w:rsidP="000E46C3">
          <w:pPr>
            <w:pStyle w:val="Template-Address"/>
            <w:rPr>
              <w:lang w:val="en-GB"/>
            </w:rPr>
          </w:pPr>
          <w:bookmarkStart w:id="111" w:name="HIF_SD_OFF_Email"/>
          <w:bookmarkEnd w:id="110"/>
          <w:r w:rsidRPr="00E00F04">
            <w:rPr>
              <w:lang w:val="en-GB"/>
            </w:rPr>
            <w:t xml:space="preserve">E-mail: </w:t>
          </w:r>
          <w:r w:rsidR="003330A3" w:rsidRPr="003330A3">
            <w:rPr>
              <w:highlight w:val="yellow"/>
              <w:lang w:val="en-GB"/>
            </w:rPr>
            <w:t>XXX</w:t>
          </w:r>
        </w:p>
        <w:p w:rsidR="00E00F04" w:rsidRPr="009224E3" w:rsidRDefault="00E00F04" w:rsidP="000E46C3">
          <w:pPr>
            <w:pStyle w:val="Template-Address"/>
            <w:rPr>
              <w:lang w:val="en-GB"/>
            </w:rPr>
          </w:pPr>
          <w:bookmarkStart w:id="112" w:name="SD_OFF_OfficeWww"/>
          <w:bookmarkEnd w:id="111"/>
          <w:r>
            <w:rPr>
              <w:lang w:val="en-GB"/>
            </w:rPr>
            <w:t>http://arctic.au.dk</w:t>
          </w:r>
          <w:bookmarkEnd w:id="112"/>
        </w:p>
      </w:tc>
    </w:tr>
  </w:tbl>
  <w:p w:rsidR="00160373" w:rsidRPr="006C3A1B" w:rsidRDefault="00160373">
    <w:pPr>
      <w:pStyle w:val="Footer"/>
      <w:rPr>
        <w:lang w:val="en-GB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00F04" w:rsidRDefault="00E00F04">
      <w:r>
        <w:separator/>
      </w:r>
    </w:p>
  </w:footnote>
  <w:footnote w:type="continuationSeparator" w:id="0">
    <w:p w:rsidR="00E00F04" w:rsidRDefault="00E00F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330A3" w:rsidRDefault="003330A3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0C41" w:rsidRDefault="00E00F04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9" name="LogoNavn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00F04" w:rsidP="00DB449D">
                          <w:pPr>
                            <w:pStyle w:val="Template-Parentlogoname"/>
                          </w:pPr>
                          <w:bookmarkStart w:id="8" w:name="SD_OFF_Parent_N2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8"/>
                        </w:p>
                        <w:p w:rsidR="00160373" w:rsidRPr="009224E3" w:rsidRDefault="00160373" w:rsidP="00DB449D">
                          <w:pPr>
                            <w:pStyle w:val="Template-Unitnamelogoname"/>
                          </w:pPr>
                          <w:bookmarkStart w:id="9" w:name="SD_OFF_Unitname_N2"/>
                          <w:bookmarkEnd w:id="9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Hide" o:spid="_x0000_s1026" type="#_x0000_t202" style="position:absolute;margin-left:115.65pt;margin-top:28.6pt;width:425.2pt;height:58.2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" filled="f" stroked="f">
              <v:textbox inset="0,0,0,0">
                <w:txbxContent>
                  <w:p w:rsidR="00160373" w:rsidRPr="009224E3" w:rsidRDefault="00E00F04" w:rsidP="00DB449D">
                    <w:pPr>
                      <w:pStyle w:val="Template-Parentlogoname"/>
                    </w:pPr>
                    <w:bookmarkStart w:id="10" w:name="SD_OFF_Parent_N2"/>
                    <w:r>
                      <w:t>Aarhus</w:t>
                    </w:r>
                    <w:r>
                      <w:br/>
                      <w:t>Universitet</w:t>
                    </w:r>
                    <w:bookmarkEnd w:id="10"/>
                  </w:p>
                  <w:p w:rsidR="00160373" w:rsidRPr="009224E3" w:rsidRDefault="00160373" w:rsidP="00DB449D">
                    <w:pPr>
                      <w:pStyle w:val="Template-Unitnamelogoname"/>
                    </w:pPr>
                    <w:bookmarkStart w:id="11" w:name="SD_OFF_Unitname_N2"/>
                    <w:bookmarkEnd w:id="11"/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31" name="LogoCanvasHide02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7" name="Freeform 33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Freeform 34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2" o:spid="_x0000_s1026" editas="canvas" style="position:absolute;margin-left:56.7pt;margin-top:28.35pt;width:48pt;height:24pt;z-index:251661312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33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hm18EA&#10;AADaAAAADwAAAGRycy9kb3ducmV2LnhtbESP0YrCMBRE3xf8h3AF39ZU0VWqUYqwi/ggrPoB1+ba&#10;FpubmkStf28EwcdhZs4w82VranEj5yvLCgb9BARxbnXFhYLD/vd7CsIHZI21ZVLwIA/LRedrjqm2&#10;d/6n2y4UIkLYp6igDKFJpfR5SQZ93zbE0TtZZzBE6QqpHd4j3NRymCQ/0mDFcaHEhlYl5efd1SjI&#10;jvZydpvB8Zqss+F4NQp/xVYr1eu22QxEoDZ8wu/2WiuYwOtKvAFy8QQ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DIZtfBAAAA2gAAAA8AAAAAAAAAAAAAAAAAmAIAAGRycy9kb3du&#10;cmV2LnhtbFBLBQYAAAAABAAEAPUAAACGAwAAAAA=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34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PxLKrwA&#10;AADaAAAADwAAAGRycy9kb3ducmV2LnhtbERPO2/CMBDeK/EfrENiA4cOgAIGVZWQuvJY2E7xkaSN&#10;z8E+8vj3eEDq+Ol77w6Da1RHIdaeDSwXGSjiwtuaSwPXy3G+ARUF2WLjmQyMFOGwn3zsMLe+5xN1&#10;ZylVCuGYo4FKpM21jkVFDuPCt8SJu/vgUBIMpbYB+xTuGv2ZZSvtsObUUGFL3xUVf+enM0DRH91J&#10;wkhOj79Fd3vIun8YM5sOX1tQQoP8i9/uH2sgbU1X0g3Q+xc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g/EsqvAAAANoAAAAPAAAAAAAAAAAAAAAAAJgCAABkcnMvZG93bnJldi54&#10;bWxQSwUGAAAAAAQABAD1AAAAgQ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</w:p>
  <w:p w:rsidR="00160373" w:rsidRDefault="00E00F04">
    <w:pPr>
      <w:pStyle w:val="Header"/>
    </w:pPr>
    <w:r>
      <w:rPr>
        <w:noProof/>
        <w:lang w:val="en-US"/>
      </w:rPr>
      <w:drawing>
        <wp:anchor distT="0" distB="0" distL="114300" distR="114300" simplePos="0" relativeHeight="251657216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6870" cy="3798570"/>
          <wp:effectExtent l="0" t="0" r="0" b="0"/>
          <wp:wrapNone/>
          <wp:docPr id="21" name="FoldeStregHide02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2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8425" b="-380"/>
                  <a:stretch>
                    <a:fillRect/>
                  </a:stretch>
                </pic:blipFill>
                <pic:spPr bwMode="auto">
                  <a:xfrm>
                    <a:off x="0" y="0"/>
                    <a:ext cx="35687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1526540</wp:posOffset>
              </wp:positionV>
              <wp:extent cx="890270" cy="1069340"/>
              <wp:effectExtent l="0" t="2540" r="0" b="4445"/>
              <wp:wrapNone/>
              <wp:docPr id="5" name="Text Box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0270" cy="10693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Default="00160373" w:rsidP="005C13F3">
                          <w:pPr>
                            <w:rPr>
                              <w:rStyle w:val="PageNumber"/>
                            </w:rPr>
                          </w:pPr>
                          <w:bookmarkStart w:id="10" w:name="SD_LAN_Page_N2"/>
                          <w:r w:rsidRPr="009224E3">
                            <w:rPr>
                              <w:rStyle w:val="PageNumber"/>
                            </w:rPr>
                            <w:t>Side</w:t>
                          </w:r>
                          <w:bookmarkEnd w:id="10"/>
                          <w:r>
                            <w:rPr>
                              <w:rStyle w:val="PageNumber"/>
                            </w:rP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C723B1">
                            <w:rPr>
                              <w:rStyle w:val="PageNumber"/>
                              <w:noProof/>
                            </w:rPr>
                            <w:t>2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 w:rsidR="00AE4001">
                            <w:rPr>
                              <w:rStyle w:val="PageNumber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E00F04">
                            <w:rPr>
                              <w:rStyle w:val="PageNumber"/>
                              <w:noProof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  <w:p w:rsidR="00160373" w:rsidRPr="00192812" w:rsidRDefault="00E00F04" w:rsidP="005C13F3">
                          <w:pPr>
                            <w:pStyle w:val="Template-Date"/>
                            <w:spacing w:line="260" w:lineRule="exact"/>
                            <w:rPr>
                              <w:rStyle w:val="PageNumber"/>
                            </w:rPr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2" name="Picture 7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7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0" o:spid="_x0000_s1027" type="#_x0000_t202" style="position:absolute;margin-left:467.7pt;margin-top:120.2pt;width:70.1pt;height:84.2pt;z-index: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OgswIAALE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" filled="f" stroked="f">
              <v:textbox inset="0,0,0,0">
                <w:txbxContent>
                  <w:p w:rsidR="00160373" w:rsidRDefault="00160373" w:rsidP="005C13F3">
                    <w:pPr>
                      <w:rPr>
                        <w:rStyle w:val="PageNumber"/>
                      </w:rPr>
                    </w:pPr>
                    <w:bookmarkStart w:id="13" w:name="SD_LAN_Page_N2"/>
                    <w:r w:rsidRPr="009224E3">
                      <w:rPr>
                        <w:rStyle w:val="PageNumber"/>
                      </w:rPr>
                      <w:t>Side</w:t>
                    </w:r>
                    <w:bookmarkEnd w:id="13"/>
                    <w:r>
                      <w:rPr>
                        <w:rStyle w:val="PageNumber"/>
                      </w:rP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C723B1">
                      <w:rPr>
                        <w:rStyle w:val="PageNumber"/>
                        <w:noProof/>
                      </w:rPr>
                      <w:t>2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 w:rsidR="00AE4001">
                      <w:rPr>
                        <w:rStyle w:val="PageNumber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E00F04">
                      <w:rPr>
                        <w:rStyle w:val="PageNumber"/>
                        <w:noProof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  <w:p w:rsidR="00160373" w:rsidRPr="00192812" w:rsidRDefault="00E00F04" w:rsidP="005C13F3">
                    <w:pPr>
                      <w:pStyle w:val="Template-Date"/>
                      <w:spacing w:line="260" w:lineRule="exact"/>
                      <w:rPr>
                        <w:rStyle w:val="PageNumber"/>
                      </w:rPr>
                    </w:pPr>
                    <w:r>
                      <w:rPr>
                        <w:lang w:eastAsia="da-DK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2" name="Picture 7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7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D2642" w:rsidRDefault="00E00F04">
    <w:pPr>
      <w:pStyle w:val="Header"/>
    </w:pPr>
    <w:r>
      <w:rPr>
        <w:noProof/>
        <w:lang w:val="en-US"/>
      </w:rPr>
      <mc:AlternateContent>
        <mc:Choice Requires="wpc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posOffset>720090</wp:posOffset>
              </wp:positionH>
              <wp:positionV relativeFrom="page">
                <wp:posOffset>360045</wp:posOffset>
              </wp:positionV>
              <wp:extent cx="609600" cy="304800"/>
              <wp:effectExtent l="5715" t="7620" r="3810" b="1905"/>
              <wp:wrapNone/>
              <wp:docPr id="27" name="LogoCanvasHide0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Canvas">
                  <wpc:wpc>
                    <wpc:bg>
                      <a:noFill/>
                    </wpc:bg>
                    <wpc:whole>
                      <a:ln>
                        <a:noFill/>
                      </a:ln>
                    </wpc:whole>
                    <wps:wsp>
                      <wps:cNvPr id="3" name="Freeform 28"/>
                      <wps:cNvSpPr>
                        <a:spLocks/>
                      </wps:cNvSpPr>
                      <wps:spPr bwMode="auto">
                        <a:xfrm>
                          <a:off x="304800" y="152400"/>
                          <a:ext cx="304800" cy="152400"/>
                        </a:xfrm>
                        <a:custGeom>
                          <a:avLst/>
                          <a:gdLst>
                            <a:gd name="T0" fmla="*/ 8139 w 8160"/>
                            <a:gd name="T1" fmla="*/ 416 h 4080"/>
                            <a:gd name="T2" fmla="*/ 8033 w 8160"/>
                            <a:gd name="T3" fmla="*/ 1019 h 4080"/>
                            <a:gd name="T4" fmla="*/ 7841 w 8160"/>
                            <a:gd name="T5" fmla="*/ 1587 h 4080"/>
                            <a:gd name="T6" fmla="*/ 7571 w 8160"/>
                            <a:gd name="T7" fmla="*/ 2114 h 4080"/>
                            <a:gd name="T8" fmla="*/ 7231 w 8160"/>
                            <a:gd name="T9" fmla="*/ 2594 h 4080"/>
                            <a:gd name="T10" fmla="*/ 6827 w 8160"/>
                            <a:gd name="T11" fmla="*/ 3019 h 4080"/>
                            <a:gd name="T12" fmla="*/ 6365 w 8160"/>
                            <a:gd name="T13" fmla="*/ 3382 h 4080"/>
                            <a:gd name="T14" fmla="*/ 5853 w 8160"/>
                            <a:gd name="T15" fmla="*/ 3677 h 4080"/>
                            <a:gd name="T16" fmla="*/ 5297 w 8160"/>
                            <a:gd name="T17" fmla="*/ 3896 h 4080"/>
                            <a:gd name="T18" fmla="*/ 4703 w 8160"/>
                            <a:gd name="T19" fmla="*/ 4033 h 4080"/>
                            <a:gd name="T20" fmla="*/ 4080 w 8160"/>
                            <a:gd name="T21" fmla="*/ 4080 h 4080"/>
                            <a:gd name="T22" fmla="*/ 3460 w 8160"/>
                            <a:gd name="T23" fmla="*/ 4033 h 4080"/>
                            <a:gd name="T24" fmla="*/ 2868 w 8160"/>
                            <a:gd name="T25" fmla="*/ 3896 h 4080"/>
                            <a:gd name="T26" fmla="*/ 2313 w 8160"/>
                            <a:gd name="T27" fmla="*/ 3677 h 4080"/>
                            <a:gd name="T28" fmla="*/ 1800 w 8160"/>
                            <a:gd name="T29" fmla="*/ 3382 h 4080"/>
                            <a:gd name="T30" fmla="*/ 1338 w 8160"/>
                            <a:gd name="T31" fmla="*/ 3019 h 4080"/>
                            <a:gd name="T32" fmla="*/ 933 w 8160"/>
                            <a:gd name="T33" fmla="*/ 2594 h 4080"/>
                            <a:gd name="T34" fmla="*/ 592 w 8160"/>
                            <a:gd name="T35" fmla="*/ 2114 h 4080"/>
                            <a:gd name="T36" fmla="*/ 321 w 8160"/>
                            <a:gd name="T37" fmla="*/ 1587 h 4080"/>
                            <a:gd name="T38" fmla="*/ 129 w 8160"/>
                            <a:gd name="T39" fmla="*/ 1019 h 4080"/>
                            <a:gd name="T40" fmla="*/ 21 w 8160"/>
                            <a:gd name="T41" fmla="*/ 416 h 4080"/>
                            <a:gd name="T42" fmla="*/ 2040 w 8160"/>
                            <a:gd name="T43" fmla="*/ 0 h 4080"/>
                            <a:gd name="T44" fmla="*/ 2064 w 8160"/>
                            <a:gd name="T45" fmla="*/ 309 h 4080"/>
                            <a:gd name="T46" fmla="*/ 2133 w 8160"/>
                            <a:gd name="T47" fmla="*/ 604 h 4080"/>
                            <a:gd name="T48" fmla="*/ 2243 w 8160"/>
                            <a:gd name="T49" fmla="*/ 881 h 4080"/>
                            <a:gd name="T50" fmla="*/ 2391 w 8160"/>
                            <a:gd name="T51" fmla="*/ 1137 h 4080"/>
                            <a:gd name="T52" fmla="*/ 2572 w 8160"/>
                            <a:gd name="T53" fmla="*/ 1369 h 4080"/>
                            <a:gd name="T54" fmla="*/ 2786 w 8160"/>
                            <a:gd name="T55" fmla="*/ 1572 h 4080"/>
                            <a:gd name="T56" fmla="*/ 3025 w 8160"/>
                            <a:gd name="T57" fmla="*/ 1743 h 4080"/>
                            <a:gd name="T58" fmla="*/ 3290 w 8160"/>
                            <a:gd name="T59" fmla="*/ 1879 h 4080"/>
                            <a:gd name="T60" fmla="*/ 3573 w 8160"/>
                            <a:gd name="T61" fmla="*/ 1976 h 4080"/>
                            <a:gd name="T62" fmla="*/ 3873 w 8160"/>
                            <a:gd name="T63" fmla="*/ 2030 h 4080"/>
                            <a:gd name="T64" fmla="*/ 4186 w 8160"/>
                            <a:gd name="T65" fmla="*/ 2037 h 4080"/>
                            <a:gd name="T66" fmla="*/ 4492 w 8160"/>
                            <a:gd name="T67" fmla="*/ 1998 h 4080"/>
                            <a:gd name="T68" fmla="*/ 4784 w 8160"/>
                            <a:gd name="T69" fmla="*/ 1916 h 4080"/>
                            <a:gd name="T70" fmla="*/ 5054 w 8160"/>
                            <a:gd name="T71" fmla="*/ 1792 h 4080"/>
                            <a:gd name="T72" fmla="*/ 5303 w 8160"/>
                            <a:gd name="T73" fmla="*/ 1632 h 4080"/>
                            <a:gd name="T74" fmla="*/ 5524 w 8160"/>
                            <a:gd name="T75" fmla="*/ 1439 h 4080"/>
                            <a:gd name="T76" fmla="*/ 5716 w 8160"/>
                            <a:gd name="T77" fmla="*/ 1217 h 4080"/>
                            <a:gd name="T78" fmla="*/ 5875 w 8160"/>
                            <a:gd name="T79" fmla="*/ 969 h 4080"/>
                            <a:gd name="T80" fmla="*/ 5997 w 8160"/>
                            <a:gd name="T81" fmla="*/ 699 h 4080"/>
                            <a:gd name="T82" fmla="*/ 6079 w 8160"/>
                            <a:gd name="T83" fmla="*/ 409 h 4080"/>
                            <a:gd name="T84" fmla="*/ 6118 w 8160"/>
                            <a:gd name="T85" fmla="*/ 104 h 408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  <a:cxn ang="0">
                              <a:pos x="T50" y="T51"/>
                            </a:cxn>
                            <a:cxn ang="0">
                              <a:pos x="T52" y="T53"/>
                            </a:cxn>
                            <a:cxn ang="0">
                              <a:pos x="T54" y="T55"/>
                            </a:cxn>
                            <a:cxn ang="0">
                              <a:pos x="T56" y="T57"/>
                            </a:cxn>
                            <a:cxn ang="0">
                              <a:pos x="T58" y="T59"/>
                            </a:cxn>
                            <a:cxn ang="0">
                              <a:pos x="T60" y="T61"/>
                            </a:cxn>
                            <a:cxn ang="0">
                              <a:pos x="T62" y="T63"/>
                            </a:cxn>
                            <a:cxn ang="0">
                              <a:pos x="T64" y="T65"/>
                            </a:cxn>
                            <a:cxn ang="0">
                              <a:pos x="T66" y="T67"/>
                            </a:cxn>
                            <a:cxn ang="0">
                              <a:pos x="T68" y="T69"/>
                            </a:cxn>
                            <a:cxn ang="0">
                              <a:pos x="T70" y="T71"/>
                            </a:cxn>
                            <a:cxn ang="0">
                              <a:pos x="T72" y="T73"/>
                            </a:cxn>
                            <a:cxn ang="0">
                              <a:pos x="T74" y="T75"/>
                            </a:cxn>
                            <a:cxn ang="0">
                              <a:pos x="T76" y="T77"/>
                            </a:cxn>
                            <a:cxn ang="0">
                              <a:pos x="T78" y="T79"/>
                            </a:cxn>
                            <a:cxn ang="0">
                              <a:pos x="T80" y="T81"/>
                            </a:cxn>
                            <a:cxn ang="0">
                              <a:pos x="T82" y="T83"/>
                            </a:cxn>
                            <a:cxn ang="0">
                              <a:pos x="T84" y="T85"/>
                            </a:cxn>
                          </a:cxnLst>
                          <a:rect l="0" t="0" r="r" b="b"/>
                          <a:pathLst>
                            <a:path w="8160" h="4080">
                              <a:moveTo>
                                <a:pt x="8160" y="0"/>
                              </a:moveTo>
                              <a:lnTo>
                                <a:pt x="8155" y="209"/>
                              </a:lnTo>
                              <a:lnTo>
                                <a:pt x="8139" y="416"/>
                              </a:lnTo>
                              <a:lnTo>
                                <a:pt x="8113" y="620"/>
                              </a:lnTo>
                              <a:lnTo>
                                <a:pt x="8077" y="821"/>
                              </a:lnTo>
                              <a:lnTo>
                                <a:pt x="8033" y="1019"/>
                              </a:lnTo>
                              <a:lnTo>
                                <a:pt x="7977" y="1212"/>
                              </a:lnTo>
                              <a:lnTo>
                                <a:pt x="7913" y="1401"/>
                              </a:lnTo>
                              <a:lnTo>
                                <a:pt x="7841" y="1587"/>
                              </a:lnTo>
                              <a:lnTo>
                                <a:pt x="7759" y="1768"/>
                              </a:lnTo>
                              <a:lnTo>
                                <a:pt x="7669" y="1943"/>
                              </a:lnTo>
                              <a:lnTo>
                                <a:pt x="7571" y="2114"/>
                              </a:lnTo>
                              <a:lnTo>
                                <a:pt x="7465" y="2280"/>
                              </a:lnTo>
                              <a:lnTo>
                                <a:pt x="7352" y="2440"/>
                              </a:lnTo>
                              <a:lnTo>
                                <a:pt x="7231" y="2594"/>
                              </a:lnTo>
                              <a:lnTo>
                                <a:pt x="7103" y="2742"/>
                              </a:lnTo>
                              <a:lnTo>
                                <a:pt x="6968" y="2884"/>
                              </a:lnTo>
                              <a:lnTo>
                                <a:pt x="6827" y="3019"/>
                              </a:lnTo>
                              <a:lnTo>
                                <a:pt x="6679" y="3148"/>
                              </a:lnTo>
                              <a:lnTo>
                                <a:pt x="6525" y="3268"/>
                              </a:lnTo>
                              <a:lnTo>
                                <a:pt x="6365" y="3382"/>
                              </a:lnTo>
                              <a:lnTo>
                                <a:pt x="6200" y="3488"/>
                              </a:lnTo>
                              <a:lnTo>
                                <a:pt x="6028" y="3586"/>
                              </a:lnTo>
                              <a:lnTo>
                                <a:pt x="5853" y="3677"/>
                              </a:lnTo>
                              <a:lnTo>
                                <a:pt x="5671" y="3759"/>
                              </a:lnTo>
                              <a:lnTo>
                                <a:pt x="5487" y="3832"/>
                              </a:lnTo>
                              <a:lnTo>
                                <a:pt x="5297" y="3896"/>
                              </a:lnTo>
                              <a:lnTo>
                                <a:pt x="5103" y="3951"/>
                              </a:lnTo>
                              <a:lnTo>
                                <a:pt x="4905" y="3997"/>
                              </a:lnTo>
                              <a:lnTo>
                                <a:pt x="4703" y="4033"/>
                              </a:lnTo>
                              <a:lnTo>
                                <a:pt x="4499" y="4059"/>
                              </a:lnTo>
                              <a:lnTo>
                                <a:pt x="4291" y="4075"/>
                              </a:lnTo>
                              <a:lnTo>
                                <a:pt x="4080" y="4080"/>
                              </a:lnTo>
                              <a:lnTo>
                                <a:pt x="3871" y="4075"/>
                              </a:lnTo>
                              <a:lnTo>
                                <a:pt x="3664" y="4059"/>
                              </a:lnTo>
                              <a:lnTo>
                                <a:pt x="3460" y="4033"/>
                              </a:lnTo>
                              <a:lnTo>
                                <a:pt x="3259" y="3997"/>
                              </a:lnTo>
                              <a:lnTo>
                                <a:pt x="3062" y="3951"/>
                              </a:lnTo>
                              <a:lnTo>
                                <a:pt x="2868" y="3896"/>
                              </a:lnTo>
                              <a:lnTo>
                                <a:pt x="2679" y="3832"/>
                              </a:lnTo>
                              <a:lnTo>
                                <a:pt x="2494" y="3759"/>
                              </a:lnTo>
                              <a:lnTo>
                                <a:pt x="2313" y="3677"/>
                              </a:lnTo>
                              <a:lnTo>
                                <a:pt x="2137" y="3586"/>
                              </a:lnTo>
                              <a:lnTo>
                                <a:pt x="1967" y="3488"/>
                              </a:lnTo>
                              <a:lnTo>
                                <a:pt x="1800" y="3382"/>
                              </a:lnTo>
                              <a:lnTo>
                                <a:pt x="1640" y="3268"/>
                              </a:lnTo>
                              <a:lnTo>
                                <a:pt x="1486" y="3148"/>
                              </a:lnTo>
                              <a:lnTo>
                                <a:pt x="1338" y="3019"/>
                              </a:lnTo>
                              <a:lnTo>
                                <a:pt x="1196" y="2884"/>
                              </a:lnTo>
                              <a:lnTo>
                                <a:pt x="1061" y="2742"/>
                              </a:lnTo>
                              <a:lnTo>
                                <a:pt x="933" y="2594"/>
                              </a:lnTo>
                              <a:lnTo>
                                <a:pt x="812" y="2440"/>
                              </a:lnTo>
                              <a:lnTo>
                                <a:pt x="698" y="2280"/>
                              </a:lnTo>
                              <a:lnTo>
                                <a:pt x="592" y="2114"/>
                              </a:lnTo>
                              <a:lnTo>
                                <a:pt x="493" y="1943"/>
                              </a:lnTo>
                              <a:lnTo>
                                <a:pt x="403" y="1768"/>
                              </a:lnTo>
                              <a:lnTo>
                                <a:pt x="321" y="1587"/>
                              </a:lnTo>
                              <a:lnTo>
                                <a:pt x="248" y="1401"/>
                              </a:lnTo>
                              <a:lnTo>
                                <a:pt x="184" y="1212"/>
                              </a:lnTo>
                              <a:lnTo>
                                <a:pt x="129" y="1019"/>
                              </a:lnTo>
                              <a:lnTo>
                                <a:pt x="83" y="821"/>
                              </a:lnTo>
                              <a:lnTo>
                                <a:pt x="47" y="620"/>
                              </a:lnTo>
                              <a:lnTo>
                                <a:pt x="21" y="416"/>
                              </a:lnTo>
                              <a:lnTo>
                                <a:pt x="5" y="209"/>
                              </a:lnTo>
                              <a:lnTo>
                                <a:pt x="0" y="0"/>
                              </a:lnTo>
                              <a:lnTo>
                                <a:pt x="2040" y="0"/>
                              </a:lnTo>
                              <a:lnTo>
                                <a:pt x="2043" y="104"/>
                              </a:lnTo>
                              <a:lnTo>
                                <a:pt x="2051" y="207"/>
                              </a:lnTo>
                              <a:lnTo>
                                <a:pt x="2064" y="309"/>
                              </a:lnTo>
                              <a:lnTo>
                                <a:pt x="2082" y="409"/>
                              </a:lnTo>
                              <a:lnTo>
                                <a:pt x="2105" y="507"/>
                              </a:lnTo>
                              <a:lnTo>
                                <a:pt x="2133" y="604"/>
                              </a:lnTo>
                              <a:lnTo>
                                <a:pt x="2164" y="699"/>
                              </a:lnTo>
                              <a:lnTo>
                                <a:pt x="2201" y="791"/>
                              </a:lnTo>
                              <a:lnTo>
                                <a:pt x="2243" y="881"/>
                              </a:lnTo>
                              <a:lnTo>
                                <a:pt x="2288" y="969"/>
                              </a:lnTo>
                              <a:lnTo>
                                <a:pt x="2337" y="1055"/>
                              </a:lnTo>
                              <a:lnTo>
                                <a:pt x="2391" y="1137"/>
                              </a:lnTo>
                              <a:lnTo>
                                <a:pt x="2448" y="1217"/>
                              </a:lnTo>
                              <a:lnTo>
                                <a:pt x="2508" y="1294"/>
                              </a:lnTo>
                              <a:lnTo>
                                <a:pt x="2572" y="1369"/>
                              </a:lnTo>
                              <a:lnTo>
                                <a:pt x="2641" y="1439"/>
                              </a:lnTo>
                              <a:lnTo>
                                <a:pt x="2711" y="1508"/>
                              </a:lnTo>
                              <a:lnTo>
                                <a:pt x="2786" y="1572"/>
                              </a:lnTo>
                              <a:lnTo>
                                <a:pt x="2863" y="1632"/>
                              </a:lnTo>
                              <a:lnTo>
                                <a:pt x="2943" y="1689"/>
                              </a:lnTo>
                              <a:lnTo>
                                <a:pt x="3025" y="1743"/>
                              </a:lnTo>
                              <a:lnTo>
                                <a:pt x="3111" y="1792"/>
                              </a:lnTo>
                              <a:lnTo>
                                <a:pt x="3199" y="1838"/>
                              </a:lnTo>
                              <a:lnTo>
                                <a:pt x="3290" y="1879"/>
                              </a:lnTo>
                              <a:lnTo>
                                <a:pt x="3381" y="1916"/>
                              </a:lnTo>
                              <a:lnTo>
                                <a:pt x="3476" y="1948"/>
                              </a:lnTo>
                              <a:lnTo>
                                <a:pt x="3573" y="1976"/>
                              </a:lnTo>
                              <a:lnTo>
                                <a:pt x="3671" y="1998"/>
                              </a:lnTo>
                              <a:lnTo>
                                <a:pt x="3771" y="2017"/>
                              </a:lnTo>
                              <a:lnTo>
                                <a:pt x="3873" y="2030"/>
                              </a:lnTo>
                              <a:lnTo>
                                <a:pt x="3976" y="2037"/>
                              </a:lnTo>
                              <a:lnTo>
                                <a:pt x="4080" y="2040"/>
                              </a:lnTo>
                              <a:lnTo>
                                <a:pt x="4186" y="2037"/>
                              </a:lnTo>
                              <a:lnTo>
                                <a:pt x="4289" y="2030"/>
                              </a:lnTo>
                              <a:lnTo>
                                <a:pt x="4392" y="2017"/>
                              </a:lnTo>
                              <a:lnTo>
                                <a:pt x="4492" y="1998"/>
                              </a:lnTo>
                              <a:lnTo>
                                <a:pt x="4591" y="1976"/>
                              </a:lnTo>
                              <a:lnTo>
                                <a:pt x="4688" y="1948"/>
                              </a:lnTo>
                              <a:lnTo>
                                <a:pt x="4784" y="1916"/>
                              </a:lnTo>
                              <a:lnTo>
                                <a:pt x="4876" y="1879"/>
                              </a:lnTo>
                              <a:lnTo>
                                <a:pt x="4966" y="1838"/>
                              </a:lnTo>
                              <a:lnTo>
                                <a:pt x="5054" y="1792"/>
                              </a:lnTo>
                              <a:lnTo>
                                <a:pt x="5140" y="1743"/>
                              </a:lnTo>
                              <a:lnTo>
                                <a:pt x="5222" y="1689"/>
                              </a:lnTo>
                              <a:lnTo>
                                <a:pt x="5303" y="1632"/>
                              </a:lnTo>
                              <a:lnTo>
                                <a:pt x="5379" y="1572"/>
                              </a:lnTo>
                              <a:lnTo>
                                <a:pt x="5454" y="1508"/>
                              </a:lnTo>
                              <a:lnTo>
                                <a:pt x="5524" y="1439"/>
                              </a:lnTo>
                              <a:lnTo>
                                <a:pt x="5592" y="1369"/>
                              </a:lnTo>
                              <a:lnTo>
                                <a:pt x="5656" y="1294"/>
                              </a:lnTo>
                              <a:lnTo>
                                <a:pt x="5716" y="1217"/>
                              </a:lnTo>
                              <a:lnTo>
                                <a:pt x="5773" y="1137"/>
                              </a:lnTo>
                              <a:lnTo>
                                <a:pt x="5826" y="1055"/>
                              </a:lnTo>
                              <a:lnTo>
                                <a:pt x="5875" y="969"/>
                              </a:lnTo>
                              <a:lnTo>
                                <a:pt x="5920" y="881"/>
                              </a:lnTo>
                              <a:lnTo>
                                <a:pt x="5961" y="791"/>
                              </a:lnTo>
                              <a:lnTo>
                                <a:pt x="5997" y="699"/>
                              </a:lnTo>
                              <a:lnTo>
                                <a:pt x="6029" y="604"/>
                              </a:lnTo>
                              <a:lnTo>
                                <a:pt x="6057" y="507"/>
                              </a:lnTo>
                              <a:lnTo>
                                <a:pt x="6079" y="409"/>
                              </a:lnTo>
                              <a:lnTo>
                                <a:pt x="6097" y="309"/>
                              </a:lnTo>
                              <a:lnTo>
                                <a:pt x="6110" y="207"/>
                              </a:lnTo>
                              <a:lnTo>
                                <a:pt x="6118" y="104"/>
                              </a:lnTo>
                              <a:lnTo>
                                <a:pt x="6120" y="0"/>
                              </a:lnTo>
                              <a:lnTo>
                                <a:pt x="816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4" name="Freeform 29"/>
                      <wps:cNvSpPr>
                        <a:spLocks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custGeom>
                          <a:avLst/>
                          <a:gdLst>
                            <a:gd name="T0" fmla="*/ 2878 w 8160"/>
                            <a:gd name="T1" fmla="*/ 8160 h 8160"/>
                            <a:gd name="T2" fmla="*/ 0 w 8160"/>
                            <a:gd name="T3" fmla="*/ 8160 h 8160"/>
                            <a:gd name="T4" fmla="*/ 8160 w 8160"/>
                            <a:gd name="T5" fmla="*/ 0 h 8160"/>
                            <a:gd name="T6" fmla="*/ 8160 w 8160"/>
                            <a:gd name="T7" fmla="*/ 2892 h 8160"/>
                            <a:gd name="T8" fmla="*/ 2878 w 8160"/>
                            <a:gd name="T9" fmla="*/ 8160 h 816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</a:cxnLst>
                          <a:rect l="0" t="0" r="r" b="b"/>
                          <a:pathLst>
                            <a:path w="8160" h="8160">
                              <a:moveTo>
                                <a:pt x="2878" y="8160"/>
                              </a:moveTo>
                              <a:lnTo>
                                <a:pt x="0" y="8160"/>
                              </a:lnTo>
                              <a:lnTo>
                                <a:pt x="8160" y="0"/>
                              </a:lnTo>
                              <a:lnTo>
                                <a:pt x="8160" y="2892"/>
                              </a:lnTo>
                              <a:lnTo>
                                <a:pt x="2878" y="816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3428E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c:wp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LogoCanvasHide01" o:spid="_x0000_s1026" editas="canvas" style="position:absolute;margin-left:56.7pt;margin-top:28.35pt;width:48pt;height:24pt;z-index:251659264;mso-position-horizontal-relative:page;mso-position-vertical-relative:page" coordsize="6096,30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1027" type="#_x0000_t75" style="position:absolute;width:6096;height:3048;visibility:visible;mso-wrap-style:square">
                <v:fill o:detectmouseclick="t"/>
                <v:path o:connecttype="none"/>
              </v:shape>
              <v:shape id="Freeform 28" o:spid="_x0000_s1028" style="position:absolute;left:3048;top:1524;width:3048;height:1524;visibility:visible;mso-wrap-style:square;v-text-anchor:top" coordsize="8160,40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Ng1MIA&#10;AADaAAAADwAAAGRycy9kb3ducmV2LnhtbESP3YrCMBSE7xd8h3AE79bUnxWpRinCLuKFsOoDHJtj&#10;W2xOahK1vr0RBC+HmfmGmS9bU4sbOV9ZVjDoJyCIc6srLhQc9r/fUxA+IGusLZOCB3lYLjpfc0y1&#10;vfM/3XahEBHCPkUFZQhNKqXPSzLo+7Yhjt7JOoMhSldI7fAe4aaWwySZSIMVx4USG1qVlJ93V6Mg&#10;O9rL2W0Gx2uyzoY/q3H4K7ZaqV63zWYgArXhE36311rBCF5X4g2Qi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/82DUwgAAANoAAAAPAAAAAAAAAAAAAAAAAJgCAABkcnMvZG93&#10;bnJldi54bWxQSwUGAAAAAAQABAD1AAAAhwMAAAAA&#10;" path="m8160,r-5,209l8139,416r-26,204l8077,821r-44,198l7977,1212r-64,189l7841,1587r-82,181l7669,1943r-98,171l7465,2280r-113,160l7231,2594r-128,148l6968,2884r-141,135l6679,3148r-154,120l6365,3382r-165,106l6028,3586r-175,91l5671,3759r-184,73l5297,3896r-194,55l4905,3997r-202,36l4499,4059r-208,16l4080,4080r-209,-5l3664,4059r-204,-26l3259,3997r-197,-46l2868,3896r-189,-64l2494,3759r-181,-82l2137,3586r-170,-98l1800,3382,1640,3268,1486,3148,1338,3019,1196,2884,1061,2742,933,2594,812,2440,698,2280,592,2114,493,1943,403,1768,321,1587,248,1401,184,1212,129,1019,83,821,47,620,21,416,5,209,,,2040,r3,104l2051,207r13,102l2082,409r23,98l2133,604r31,95l2201,791r42,90l2288,969r49,86l2391,1137r57,80l2508,1294r64,75l2641,1439r70,69l2786,1572r77,60l2943,1689r82,54l3111,1792r88,46l3290,1879r91,37l3476,1948r97,28l3671,1998r100,19l3873,2030r103,7l4080,2040r106,-3l4289,2030r103,-13l4492,1998r99,-22l4688,1948r96,-32l4876,1879r90,-41l5054,1792r86,-49l5222,1689r81,-57l5379,1572r75,-64l5524,1439r68,-70l5656,1294r60,-77l5773,1137r53,-82l5875,969r45,-88l5961,791r36,-92l6029,604r28,-97l6079,409r18,-100l6110,207r8,-103l6120,,8160,xe" fillcolor="#03428e" stroked="f">
                <v:path arrowok="t" o:connecttype="custom" o:connectlocs="304016,15539;300056,38063;292884,59279;282799,78964;270099,96894;255009,112769;237751,126328;218627,137347;197859,145527;175671,150644;152400,152400;129241,150644;107128,145527;86397,137347;67235,126328;49978,112769;34850,96894;22113,78964;11990,59279;4819,38063;784,15539;76200,0;77096,11542;79674,22561;83783,32908;89311,42470;96072,51136;104065,58719;112993,65106;122891,70186;133462,73809;144668,75826;156359,76088;167789,74631;178696,71568;188782,66936;198083,60960;206338,53751;213509,45459;219449,36195;224006,26110;227069,15277;228525,3885" o:connectangles="0,0,0,0,0,0,0,0,0,0,0,0,0,0,0,0,0,0,0,0,0,0,0,0,0,0,0,0,0,0,0,0,0,0,0,0,0,0,0,0,0,0,0"/>
              </v:shape>
              <v:shape id="Freeform 29" o:spid="_x0000_s1029" style="position:absolute;width:3048;height:3048;visibility:visible;mso-wrap-style:square;v-text-anchor:top" coordsize="8160,816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FBL78A&#10;AADaAAAADwAAAGRycy9kb3ducmV2LnhtbESPzWoCQRCE7wHfYWjBW5w1SCKro4ggeNXkkluz0+6u&#10;7vSsM539eXsnEMixqKqvqM1ucI3qKMTas4HFPANFXHhbc2ng6/P4ugIVBdli45kMjBRht528bDC3&#10;vuczdRcpVYJwzNFAJdLmWseiIodx7lvi5F19cChJhlLbgH2Cu0a/Zdm7dlhzWqiwpUNFxf3y4wxQ&#10;9Ed3ljCS0+Ot6L4f8tE/jJlNh/0alNAg/+G/9skaWMLvlXQD9PY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hsUEvvwAAANoAAAAPAAAAAAAAAAAAAAAAAJgCAABkcnMvZG93bnJl&#10;di54bWxQSwUGAAAAAAQABAD1AAAAhAMAAAAA&#10;" path="m2878,8160l,8160,8160,r,2892l2878,8160xe" fillcolor="#03428e" stroked="f">
                <v:path arrowok="t" o:connecttype="custom" o:connectlocs="107502,304800;0,304800;304800,0;304800,108025;107502,304800" o:connectangles="0,0,0,0,0"/>
              </v:shape>
              <w10:wrap anchorx="page" anchory="page"/>
            </v:group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page">
                <wp:posOffset>1468755</wp:posOffset>
              </wp:positionH>
              <wp:positionV relativeFrom="page">
                <wp:posOffset>363220</wp:posOffset>
              </wp:positionV>
              <wp:extent cx="5400040" cy="739140"/>
              <wp:effectExtent l="1905" t="1270" r="0" b="2540"/>
              <wp:wrapNone/>
              <wp:docPr id="2" name="LogoNavnForsideHide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400040" cy="7391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60373" w:rsidRPr="009224E3" w:rsidRDefault="00E00F04" w:rsidP="0043573B">
                          <w:pPr>
                            <w:pStyle w:val="Template-Parentlogoname"/>
                          </w:pPr>
                          <w:bookmarkStart w:id="11" w:name="SD_OFF_Parent"/>
                          <w:r>
                            <w:t>Aarhus</w:t>
                          </w:r>
                          <w:r>
                            <w:br/>
                            <w:t>Universitet</w:t>
                          </w:r>
                          <w:bookmarkEnd w:id="11"/>
                        </w:p>
                        <w:p w:rsidR="00160373" w:rsidRPr="009224E3" w:rsidRDefault="00160373" w:rsidP="0043573B">
                          <w:pPr>
                            <w:pStyle w:val="Template-Unitnamelogoname"/>
                          </w:pPr>
                          <w:bookmarkStart w:id="12" w:name="SD_OFF_UnitName"/>
                          <w:bookmarkEnd w:id="12"/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LogoNavnForsideHide" o:spid="_x0000_s1028" type="#_x0000_t202" style="position:absolute;margin-left:115.65pt;margin-top:28.6pt;width:425.2pt;height:58.2pt;z-index: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" filled="f" stroked="f">
              <v:textbox inset="0,0,0,0">
                <w:txbxContent>
                  <w:p w:rsidR="00160373" w:rsidRPr="009224E3" w:rsidRDefault="00E00F04" w:rsidP="0043573B">
                    <w:pPr>
                      <w:pStyle w:val="Template-Parentlogoname"/>
                    </w:pPr>
                    <w:bookmarkStart w:id="16" w:name="SD_OFF_Parent"/>
                    <w:r>
                      <w:t>Aarhus</w:t>
                    </w:r>
                    <w:r>
                      <w:br/>
                      <w:t>Universitet</w:t>
                    </w:r>
                    <w:bookmarkEnd w:id="16"/>
                  </w:p>
                  <w:p w:rsidR="00160373" w:rsidRPr="009224E3" w:rsidRDefault="00160373" w:rsidP="0043573B">
                    <w:pPr>
                      <w:pStyle w:val="Template-Unitnamelogoname"/>
                    </w:pPr>
                    <w:bookmarkStart w:id="17" w:name="SD_OFF_UnitName"/>
                    <w:bookmarkEnd w:id="17"/>
                  </w:p>
                </w:txbxContent>
              </v:textbox>
              <w10:wrap anchorx="page" anchory="page"/>
            </v:shape>
          </w:pict>
        </mc:Fallback>
      </mc:AlternateContent>
    </w:r>
  </w:p>
  <w:p w:rsidR="00160373" w:rsidRDefault="00E00F04">
    <w:pPr>
      <w:pStyle w:val="Header"/>
    </w:pPr>
    <w:r>
      <w:rPr>
        <w:noProof/>
        <w:lang w:val="en-US"/>
      </w:rPr>
      <w:drawing>
        <wp:anchor distT="0" distB="0" distL="114300" distR="114300" simplePos="0" relativeHeight="251655168" behindDoc="1" locked="0" layoutInCell="1" allowOverlap="1">
          <wp:simplePos x="0" y="0"/>
          <wp:positionH relativeFrom="page">
            <wp:posOffset>180340</wp:posOffset>
          </wp:positionH>
          <wp:positionV relativeFrom="page">
            <wp:posOffset>3600450</wp:posOffset>
          </wp:positionV>
          <wp:extent cx="355600" cy="3798570"/>
          <wp:effectExtent l="0" t="0" r="0" b="0"/>
          <wp:wrapNone/>
          <wp:docPr id="13" name="FoldeStregHide01" descr="Skillelinj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FoldeStregHide01" descr="Skillelinj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-97881" b="-386"/>
                  <a:stretch>
                    <a:fillRect/>
                  </a:stretch>
                </pic:blipFill>
                <pic:spPr bwMode="auto">
                  <a:xfrm>
                    <a:off x="0" y="0"/>
                    <a:ext cx="355600" cy="37985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4144" behindDoc="0" locked="0" layoutInCell="1" allowOverlap="1">
              <wp:simplePos x="0" y="0"/>
              <wp:positionH relativeFrom="page">
                <wp:posOffset>5939790</wp:posOffset>
              </wp:positionH>
              <wp:positionV relativeFrom="page">
                <wp:posOffset>3856990</wp:posOffset>
              </wp:positionV>
              <wp:extent cx="1350010" cy="4229100"/>
              <wp:effectExtent l="0" t="0" r="0" b="635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50010" cy="42291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E00F04" w:rsidRPr="00E00F04" w:rsidRDefault="00E00F04" w:rsidP="003F33BA">
                          <w:pPr>
                            <w:pStyle w:val="Template-Afdeling"/>
                          </w:pPr>
                          <w:bookmarkStart w:id="13" w:name="SD_USR_Afdeling"/>
                          <w:bookmarkStart w:id="14" w:name="SD_OFF_Afdeling"/>
                          <w:bookmarkStart w:id="15" w:name="SD_USR_Department"/>
                          <w:bookmarkStart w:id="16" w:name="HIF_SD_USR_Department"/>
                          <w:bookmarkEnd w:id="13"/>
                          <w:bookmarkEnd w:id="14"/>
                          <w:r w:rsidRPr="00E00F04">
                            <w:t>Arktisk Forskningscenter (ARC)</w:t>
                          </w:r>
                        </w:p>
                        <w:p w:rsidR="00E00F04" w:rsidRPr="00E00F04" w:rsidRDefault="00F2270B" w:rsidP="003F33BA">
                          <w:pPr>
                            <w:pStyle w:val="Template-Afdeling"/>
                          </w:pPr>
                          <w:r w:rsidRPr="00F2270B">
                            <w:rPr>
                              <w:highlight w:val="yellow"/>
                            </w:rPr>
                            <w:t>Adresse</w:t>
                          </w:r>
                        </w:p>
                        <w:p w:rsidR="00160373" w:rsidRPr="00E00F04" w:rsidRDefault="00E00F04" w:rsidP="003F33BA">
                          <w:pPr>
                            <w:pStyle w:val="Template-Afdeling"/>
                          </w:pPr>
                          <w:r w:rsidRPr="00E00F04">
                            <w:t>Danmark</w:t>
                          </w:r>
                          <w:bookmarkEnd w:id="15"/>
                        </w:p>
                        <w:p w:rsidR="00160373" w:rsidRPr="00E00F04" w:rsidRDefault="00160373" w:rsidP="003F33BA">
                          <w:pPr>
                            <w:pStyle w:val="Template"/>
                          </w:pPr>
                        </w:p>
                        <w:p w:rsidR="00160373" w:rsidRPr="00E00F04" w:rsidRDefault="00E00F04" w:rsidP="007A6435">
                          <w:pPr>
                            <w:pStyle w:val="Template-NavnMellemnavn"/>
                          </w:pPr>
                          <w:bookmarkStart w:id="17" w:name="HIF_SD_USR_Name"/>
                          <w:bookmarkEnd w:id="16"/>
                          <w:r w:rsidRPr="00E00F04">
                            <w:rPr>
                              <w:highlight w:val="yellow"/>
                            </w:rPr>
                            <w:t>Navn</w:t>
                          </w:r>
                        </w:p>
                        <w:bookmarkEnd w:id="17"/>
                        <w:p w:rsidR="00160373" w:rsidRDefault="00160373" w:rsidP="003F33BA">
                          <w:pPr>
                            <w:pStyle w:val="Template-Brugerinfo"/>
                          </w:pPr>
                        </w:p>
                        <w:p w:rsidR="00160373" w:rsidRPr="00E00F04" w:rsidRDefault="00E00F04" w:rsidP="003F33BA">
                          <w:pPr>
                            <w:pStyle w:val="Template-Brugerinfo"/>
                          </w:pPr>
                          <w:bookmarkStart w:id="18" w:name="HIF_SD_USR_Title"/>
                          <w:r w:rsidRPr="00E00F04">
                            <w:rPr>
                              <w:highlight w:val="yellow"/>
                            </w:rPr>
                            <w:t>Titel</w:t>
                          </w:r>
                        </w:p>
                        <w:p w:rsidR="00160373" w:rsidRPr="00E00F04" w:rsidRDefault="00160373" w:rsidP="003F33BA">
                          <w:pPr>
                            <w:pStyle w:val="Template"/>
                          </w:pPr>
                        </w:p>
                        <w:p w:rsidR="00160373" w:rsidRDefault="00160373" w:rsidP="004B63C7">
                          <w:pPr>
                            <w:pStyle w:val="Template"/>
                          </w:pPr>
                          <w:bookmarkStart w:id="19" w:name="SD_LAN_Date"/>
                          <w:bookmarkEnd w:id="18"/>
                          <w:r w:rsidRPr="009224E3">
                            <w:t>Dato</w:t>
                          </w:r>
                          <w:bookmarkEnd w:id="19"/>
                          <w:r>
                            <w:t xml:space="preserve">: </w:t>
                          </w:r>
                          <w:r w:rsidRPr="00F2270B">
                            <w:rPr>
                              <w:highlight w:val="yellow"/>
                            </w:rPr>
                            <w:fldChar w:fldCharType="begin"/>
                          </w:r>
                          <w:r w:rsidRPr="00F2270B">
                            <w:rPr>
                              <w:highlight w:val="yellow"/>
                            </w:rPr>
                            <w:instrText>CREATEDATE  \@ "</w:instrText>
                          </w:r>
                          <w:bookmarkStart w:id="20" w:name="SD_LAN_Datefield"/>
                          <w:r w:rsidR="00BB5539" w:rsidRPr="00F2270B">
                            <w:rPr>
                              <w:highlight w:val="yellow"/>
                            </w:rPr>
                            <w:instrText xml:space="preserve">dd. MMMM </w:instrText>
                          </w:r>
                          <w:r w:rsidRPr="00F2270B">
                            <w:rPr>
                              <w:highlight w:val="yellow"/>
                            </w:rPr>
                            <w:instrText>yyyy</w:instrText>
                          </w:r>
                          <w:bookmarkEnd w:id="20"/>
                          <w:r w:rsidRPr="00F2270B">
                            <w:rPr>
                              <w:highlight w:val="yellow"/>
                            </w:rPr>
                            <w:instrText>"</w:instrText>
                          </w:r>
                          <w:r w:rsidRPr="00F2270B">
                            <w:rPr>
                              <w:highlight w:val="yellow"/>
                            </w:rPr>
                            <w:fldChar w:fldCharType="separate"/>
                          </w:r>
                          <w:r w:rsidR="00F2270B" w:rsidRPr="00F2270B">
                            <w:rPr>
                              <w:highlight w:val="yellow"/>
                            </w:rPr>
                            <w:t>Dato</w:t>
                          </w:r>
                          <w:r w:rsidRPr="00F2270B">
                            <w:rPr>
                              <w:highlight w:val="yellow"/>
                            </w:rPr>
                            <w:fldChar w:fldCharType="end"/>
                          </w:r>
                        </w:p>
                        <w:p w:rsidR="00160373" w:rsidRPr="00C96CED" w:rsidRDefault="00E00F04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1" name="Picture 1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E00F04" w:rsidRDefault="00186ECA" w:rsidP="002171DE">
                          <w:pPr>
                            <w:pStyle w:val="Template-Date"/>
                          </w:pPr>
                          <w:bookmarkStart w:id="21" w:name="SD_LAN_Direct"/>
                          <w:bookmarkStart w:id="22" w:name="HIF_SD_USR_DirectPhone"/>
                          <w:r w:rsidRPr="00E00F04">
                            <w:t>Direkte tlf.:</w:t>
                          </w:r>
                          <w:bookmarkEnd w:id="21"/>
                          <w:r w:rsidR="00E00F04">
                            <w:t xml:space="preserve"> </w:t>
                          </w:r>
                          <w:r w:rsidR="00E00F04" w:rsidRPr="00E00F04">
                            <w:rPr>
                              <w:highlight w:val="yellow"/>
                            </w:rPr>
                            <w:t>XXX</w:t>
                          </w:r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3" w:name="SD_LAN_Pager"/>
                          <w:bookmarkStart w:id="24" w:name="HIF_SD_USR_Personsøger"/>
                          <w:bookmarkEnd w:id="22"/>
                          <w:r w:rsidRPr="00E00F04">
                            <w:rPr>
                              <w:vanish/>
                            </w:rPr>
                            <w:t>Personsøger:</w:t>
                          </w:r>
                          <w:bookmarkEnd w:id="23"/>
                          <w:r w:rsidRPr="00E00F04">
                            <w:rPr>
                              <w:vanish/>
                            </w:rPr>
                            <w:t xml:space="preserve"> </w:t>
                          </w:r>
                          <w:bookmarkStart w:id="25" w:name="SD_USR_Personsøger"/>
                          <w:bookmarkEnd w:id="25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26" w:name="SD_LAN_Private"/>
                          <w:bookmarkStart w:id="27" w:name="HIF_SD_USR_PrivatePhone"/>
                          <w:bookmarkEnd w:id="24"/>
                          <w:r w:rsidRPr="00E00F04">
                            <w:rPr>
                              <w:vanish/>
                            </w:rPr>
                            <w:t>Privat tlf.:</w:t>
                          </w:r>
                          <w:bookmarkEnd w:id="26"/>
                          <w:r w:rsidRPr="00E00F04">
                            <w:rPr>
                              <w:vanish/>
                            </w:rPr>
                            <w:t xml:space="preserve"> </w:t>
                          </w:r>
                          <w:bookmarkStart w:id="28" w:name="SD_USR_PrivatePhone"/>
                          <w:bookmarkEnd w:id="28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29" w:name="SD_LAN_Mobile"/>
                          <w:bookmarkStart w:id="30" w:name="HIF_SD_USR_Mobile"/>
                          <w:bookmarkEnd w:id="27"/>
                          <w:r w:rsidRPr="00E00F04">
                            <w:rPr>
                              <w:lang w:val="en-US"/>
                            </w:rPr>
                            <w:t>Mobiltlf</w:t>
                          </w:r>
                          <w:bookmarkEnd w:id="29"/>
                          <w:r w:rsidR="00E00F04">
                            <w:rPr>
                              <w:lang w:val="en-US"/>
                            </w:rPr>
                            <w:t>.:</w:t>
                          </w:r>
                          <w:r w:rsidR="00E00F04" w:rsidRPr="00E00F04">
                            <w:rPr>
                              <w:highlight w:val="yellow"/>
                              <w:lang w:val="en-US"/>
                            </w:rPr>
                            <w:t>XXX</w:t>
                          </w:r>
                          <w:r w:rsidRPr="00E00F04">
                            <w:rPr>
                              <w:lang w:val="en-US"/>
                            </w:rPr>
                            <w:t xml:space="preserve"> </w:t>
                          </w:r>
                        </w:p>
                        <w:p w:rsidR="00160373" w:rsidRPr="00E00F04" w:rsidRDefault="00446187" w:rsidP="002171DE">
                          <w:pPr>
                            <w:pStyle w:val="Template-Date"/>
                            <w:rPr>
                              <w:vanish/>
                              <w:lang w:val="en-US"/>
                            </w:rPr>
                          </w:pPr>
                          <w:bookmarkStart w:id="31" w:name="SD_LAN_Fax_N2"/>
                          <w:bookmarkStart w:id="32" w:name="HIF_SD_USR_DirectFax"/>
                          <w:bookmarkEnd w:id="30"/>
                          <w:r w:rsidRPr="00E00F04">
                            <w:rPr>
                              <w:vanish/>
                              <w:lang w:val="en-US"/>
                            </w:rPr>
                            <w:t>F</w:t>
                          </w:r>
                          <w:r w:rsidR="00160373" w:rsidRPr="00E00F04">
                            <w:rPr>
                              <w:vanish/>
                              <w:lang w:val="en-US"/>
                            </w:rPr>
                            <w:t>ax:</w:t>
                          </w:r>
                          <w:bookmarkEnd w:id="31"/>
                          <w:r w:rsidR="00160373" w:rsidRPr="00E00F04">
                            <w:rPr>
                              <w:vanish/>
                              <w:lang w:val="en-US"/>
                            </w:rPr>
                            <w:t xml:space="preserve"> </w:t>
                          </w:r>
                          <w:bookmarkStart w:id="33" w:name="SD_USR_DirectFax"/>
                          <w:bookmarkEnd w:id="33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  <w:bookmarkStart w:id="34" w:name="SD_LAN_Email"/>
                          <w:bookmarkStart w:id="35" w:name="HIF_SD_USR_Email"/>
                          <w:bookmarkEnd w:id="32"/>
                          <w:r w:rsidRPr="00E00F04">
                            <w:rPr>
                              <w:lang w:val="en-US"/>
                            </w:rPr>
                            <w:t>E-mail</w:t>
                          </w:r>
                          <w:bookmarkEnd w:id="34"/>
                          <w:r w:rsidRPr="00E00F04">
                            <w:rPr>
                              <w:lang w:val="en-US"/>
                            </w:rPr>
                            <w:t xml:space="preserve">: </w:t>
                          </w:r>
                          <w:r w:rsidR="00E00F04" w:rsidRPr="00E00F04">
                            <w:rPr>
                              <w:highlight w:val="yellow"/>
                              <w:lang w:val="en-US"/>
                            </w:rPr>
                            <w:t>XXX</w:t>
                          </w:r>
                        </w:p>
                        <w:bookmarkEnd w:id="35"/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lang w:val="en-US"/>
                            </w:rPr>
                          </w:pPr>
                        </w:p>
                        <w:p w:rsidR="00160373" w:rsidRPr="00E00F04" w:rsidRDefault="006A7ADC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6" w:name="HIF_SD_USR_Www"/>
                          <w:r w:rsidRPr="00E00F04">
                            <w:rPr>
                              <w:vanish/>
                            </w:rPr>
                            <w:t xml:space="preserve">Web: </w:t>
                          </w:r>
                          <w:bookmarkStart w:id="37" w:name="SD_USR_www"/>
                          <w:bookmarkEnd w:id="37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38" w:name="SD_LAN_JournalNr"/>
                          <w:bookmarkStart w:id="39" w:name="HIF_SD_FLD_JournalNr"/>
                          <w:bookmarkEnd w:id="36"/>
                          <w:r w:rsidRPr="00E00F04">
                            <w:rPr>
                              <w:vanish/>
                            </w:rPr>
                            <w:t>Journal nr</w:t>
                          </w:r>
                          <w:bookmarkEnd w:id="38"/>
                          <w:r w:rsidRPr="00E00F04">
                            <w:rPr>
                              <w:vanish/>
                            </w:rPr>
                            <w:t xml:space="preserve">.: </w:t>
                          </w:r>
                          <w:bookmarkStart w:id="40" w:name="SD_FLD_JournalNr"/>
                          <w:bookmarkEnd w:id="40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1" w:name="SD_LAN_ÅrskortNr"/>
                          <w:bookmarkStart w:id="42" w:name="HIF_SD_FLD_ÅrskortNr"/>
                          <w:bookmarkEnd w:id="39"/>
                          <w:r w:rsidRPr="00E00F04">
                            <w:rPr>
                              <w:vanish/>
                            </w:rPr>
                            <w:t>Årskortnr</w:t>
                          </w:r>
                          <w:bookmarkEnd w:id="41"/>
                          <w:r w:rsidRPr="00E00F04">
                            <w:rPr>
                              <w:vanish/>
                            </w:rPr>
                            <w:t xml:space="preserve">.: </w:t>
                          </w:r>
                          <w:bookmarkStart w:id="43" w:name="SD_FLD_ÅrskortNr"/>
                          <w:bookmarkEnd w:id="43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4" w:name="SD_LAN_CPR"/>
                          <w:bookmarkStart w:id="45" w:name="HIF_SD_FLD_CprNr"/>
                          <w:bookmarkEnd w:id="42"/>
                          <w:r w:rsidRPr="00E00F04">
                            <w:rPr>
                              <w:vanish/>
                            </w:rPr>
                            <w:t>CPR-nr</w:t>
                          </w:r>
                          <w:bookmarkEnd w:id="44"/>
                          <w:r w:rsidRPr="00E00F04">
                            <w:rPr>
                              <w:vanish/>
                            </w:rPr>
                            <w:t xml:space="preserve">.: </w:t>
                          </w:r>
                          <w:bookmarkStart w:id="46" w:name="SD_FLD_CprNr"/>
                          <w:bookmarkEnd w:id="46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47" w:name="SD_LAN_ModtCPR"/>
                          <w:bookmarkStart w:id="48" w:name="HIF_SD_FLD_ModtagerCvrNr"/>
                          <w:bookmarkEnd w:id="45"/>
                          <w:r w:rsidRPr="00E00F04">
                            <w:rPr>
                              <w:vanish/>
                            </w:rPr>
                            <w:t>Modt. CVR-nr</w:t>
                          </w:r>
                          <w:bookmarkEnd w:id="47"/>
                          <w:r w:rsidRPr="00E00F04">
                            <w:rPr>
                              <w:vanish/>
                            </w:rPr>
                            <w:t xml:space="preserve">.: </w:t>
                          </w:r>
                          <w:bookmarkStart w:id="49" w:name="SD_FLD_ModtagerCvrNr"/>
                          <w:bookmarkEnd w:id="49"/>
                        </w:p>
                        <w:p w:rsidR="00160373" w:rsidRPr="00E00F04" w:rsidRDefault="00160373" w:rsidP="002171DE">
                          <w:pPr>
                            <w:pStyle w:val="Template-Date"/>
                          </w:pPr>
                          <w:bookmarkStart w:id="50" w:name="SD_LAN_AfsCVR"/>
                          <w:bookmarkStart w:id="51" w:name="HIF_SD_OFF_Cvr"/>
                          <w:bookmarkEnd w:id="48"/>
                          <w:r w:rsidRPr="00E00F04">
                            <w:t>Afs. CVR-nr</w:t>
                          </w:r>
                          <w:bookmarkEnd w:id="50"/>
                          <w:r w:rsidRPr="00E00F04">
                            <w:t xml:space="preserve">.: </w:t>
                          </w:r>
                          <w:bookmarkStart w:id="52" w:name="SD_OFF_Cvr"/>
                          <w:r w:rsidR="00E00F04" w:rsidRPr="00E00F04">
                            <w:t>31119103</w:t>
                          </w:r>
                          <w:bookmarkEnd w:id="52"/>
                        </w:p>
                        <w:p w:rsidR="00160373" w:rsidRPr="00E00F04" w:rsidRDefault="00160373" w:rsidP="002171DE">
                          <w:pPr>
                            <w:pStyle w:val="Template-Date"/>
                            <w:rPr>
                              <w:vanish/>
                            </w:rPr>
                          </w:pPr>
                          <w:bookmarkStart w:id="53" w:name="SD_LAN_Reference"/>
                          <w:bookmarkStart w:id="54" w:name="HIF_SD_FLD_Reference"/>
                          <w:bookmarkEnd w:id="51"/>
                          <w:r w:rsidRPr="00E00F04">
                            <w:rPr>
                              <w:vanish/>
                            </w:rPr>
                            <w:t>Reference</w:t>
                          </w:r>
                          <w:bookmarkEnd w:id="53"/>
                          <w:r w:rsidRPr="00E00F04">
                            <w:rPr>
                              <w:vanish/>
                            </w:rPr>
                            <w:t xml:space="preserve">: </w:t>
                          </w:r>
                          <w:bookmarkStart w:id="55" w:name="SD_FLD_Reference"/>
                          <w:bookmarkEnd w:id="55"/>
                        </w:p>
                        <w:bookmarkEnd w:id="54"/>
                        <w:p w:rsidR="00160373" w:rsidRPr="00C96CED" w:rsidRDefault="00E00F04" w:rsidP="00B525C1">
                          <w:pPr>
                            <w:pStyle w:val="Template-Date"/>
                            <w:spacing w:line="260" w:lineRule="exact"/>
                          </w:pPr>
                          <w:r>
                            <w:rPr>
                              <w:lang w:val="en-US"/>
                            </w:rPr>
                            <w:drawing>
                              <wp:inline distT="0" distB="0" distL="0" distR="0">
                                <wp:extent cx="352425" cy="152400"/>
                                <wp:effectExtent l="0" t="0" r="0" b="0"/>
                                <wp:docPr id="10" name="Picture 2" descr="Skillelinjer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2" descr="Skillelinjer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 t="37848" r="-98425" b="58295"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352425" cy="1524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  <w:p w:rsidR="00160373" w:rsidRDefault="00160373" w:rsidP="00B525C1">
                          <w:pPr>
                            <w:pStyle w:val="Template-Date"/>
                            <w:spacing w:line="120" w:lineRule="exact"/>
                          </w:pPr>
                        </w:p>
                        <w:p w:rsidR="00160373" w:rsidRPr="00641B24" w:rsidRDefault="00160373" w:rsidP="002171DE">
                          <w:pPr>
                            <w:pStyle w:val="Template-Date"/>
                            <w:rPr>
                              <w:rFonts w:ascii="Verdana" w:hAnsi="Verdana"/>
                              <w:noProof w:val="0"/>
                            </w:rPr>
                          </w:pPr>
                          <w:bookmarkStart w:id="56" w:name="SD_LAN_Page"/>
                          <w:r w:rsidRPr="009224E3">
                            <w:t>Side</w:t>
                          </w:r>
                          <w:bookmarkEnd w:id="56"/>
                          <w:r>
                            <w:t xml:space="preserve"> 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 PAGE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C45741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  <w:r>
                            <w:rPr>
                              <w:rStyle w:val="PageNumber"/>
                              <w:noProof w:val="0"/>
                            </w:rPr>
                            <w:t>/</w:t>
                          </w:r>
                          <w:r w:rsidR="00AE4001">
                            <w:rPr>
                              <w:rStyle w:val="PageNumber"/>
                            </w:rPr>
                            <w:fldChar w:fldCharType="begin"/>
                          </w:r>
                          <w:r w:rsidR="00912BA4">
                            <w:rPr>
                              <w:rStyle w:val="PageNumber"/>
                            </w:rPr>
                            <w:instrText xml:space="preserve"> NUM</w:instrText>
                          </w:r>
                          <w:r w:rsidR="00AE4001" w:rsidRPr="009F27A2">
                            <w:rPr>
                              <w:rStyle w:val="PageNumber"/>
                            </w:rPr>
                            <w:instrText xml:space="preserve">PAGES </w:instrText>
                          </w:r>
                          <w:r w:rsidR="00AE4001">
                            <w:rPr>
                              <w:rStyle w:val="PageNumber"/>
                            </w:rPr>
                            <w:fldChar w:fldCharType="separate"/>
                          </w:r>
                          <w:r w:rsidR="00C45741">
                            <w:rPr>
                              <w:rStyle w:val="PageNumber"/>
                            </w:rPr>
                            <w:t>1</w:t>
                          </w:r>
                          <w:r w:rsidR="00AE4001">
                            <w:rPr>
                              <w:rStyle w:val="PageNumber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9" type="#_x0000_t202" style="position:absolute;margin-left:467.7pt;margin-top:303.7pt;width:106.3pt;height:333pt;z-index: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" filled="f" stroked="f">
              <v:textbox inset="0,0,0,0">
                <w:txbxContent>
                  <w:p w:rsidR="00E00F04" w:rsidRPr="00E00F04" w:rsidRDefault="00E00F04" w:rsidP="003F33BA">
                    <w:pPr>
                      <w:pStyle w:val="Template-Afdeling"/>
                    </w:pPr>
                    <w:bookmarkStart w:id="57" w:name="SD_USR_Afdeling"/>
                    <w:bookmarkStart w:id="58" w:name="SD_OFF_Afdeling"/>
                    <w:bookmarkStart w:id="59" w:name="SD_USR_Department"/>
                    <w:bookmarkStart w:id="60" w:name="HIF_SD_USR_Department"/>
                    <w:bookmarkEnd w:id="57"/>
                    <w:bookmarkEnd w:id="58"/>
                    <w:r w:rsidRPr="00E00F04">
                      <w:t>Arktisk Forskningscenter (ARC)</w:t>
                    </w:r>
                  </w:p>
                  <w:p w:rsidR="00E00F04" w:rsidRPr="00E00F04" w:rsidRDefault="00F2270B" w:rsidP="003F33BA">
                    <w:pPr>
                      <w:pStyle w:val="Template-Afdeling"/>
                    </w:pPr>
                    <w:r w:rsidRPr="00F2270B">
                      <w:rPr>
                        <w:highlight w:val="yellow"/>
                      </w:rPr>
                      <w:t>Adresse</w:t>
                    </w:r>
                  </w:p>
                  <w:p w:rsidR="00160373" w:rsidRPr="00E00F04" w:rsidRDefault="00E00F04" w:rsidP="003F33BA">
                    <w:pPr>
                      <w:pStyle w:val="Template-Afdeling"/>
                    </w:pPr>
                    <w:r w:rsidRPr="00E00F04">
                      <w:t>Danmark</w:t>
                    </w:r>
                    <w:bookmarkEnd w:id="59"/>
                  </w:p>
                  <w:p w:rsidR="00160373" w:rsidRPr="00E00F04" w:rsidRDefault="00160373" w:rsidP="003F33BA">
                    <w:pPr>
                      <w:pStyle w:val="Template"/>
                    </w:pPr>
                  </w:p>
                  <w:p w:rsidR="00160373" w:rsidRPr="00E00F04" w:rsidRDefault="00E00F04" w:rsidP="007A6435">
                    <w:pPr>
                      <w:pStyle w:val="Template-NavnMellemnavn"/>
                    </w:pPr>
                    <w:bookmarkStart w:id="61" w:name="HIF_SD_USR_Name"/>
                    <w:bookmarkEnd w:id="60"/>
                    <w:r w:rsidRPr="00E00F04">
                      <w:rPr>
                        <w:highlight w:val="yellow"/>
                      </w:rPr>
                      <w:t>Navn</w:t>
                    </w:r>
                  </w:p>
                  <w:bookmarkEnd w:id="61"/>
                  <w:p w:rsidR="00160373" w:rsidRDefault="00160373" w:rsidP="003F33BA">
                    <w:pPr>
                      <w:pStyle w:val="Template-Brugerinfo"/>
                    </w:pPr>
                  </w:p>
                  <w:p w:rsidR="00160373" w:rsidRPr="00E00F04" w:rsidRDefault="00E00F04" w:rsidP="003F33BA">
                    <w:pPr>
                      <w:pStyle w:val="Template-Brugerinfo"/>
                    </w:pPr>
                    <w:bookmarkStart w:id="62" w:name="HIF_SD_USR_Title"/>
                    <w:r w:rsidRPr="00E00F04">
                      <w:rPr>
                        <w:highlight w:val="yellow"/>
                      </w:rPr>
                      <w:t>Titel</w:t>
                    </w:r>
                  </w:p>
                  <w:p w:rsidR="00160373" w:rsidRPr="00E00F04" w:rsidRDefault="00160373" w:rsidP="003F33BA">
                    <w:pPr>
                      <w:pStyle w:val="Template"/>
                    </w:pPr>
                  </w:p>
                  <w:p w:rsidR="00160373" w:rsidRDefault="00160373" w:rsidP="004B63C7">
                    <w:pPr>
                      <w:pStyle w:val="Template"/>
                    </w:pPr>
                    <w:bookmarkStart w:id="63" w:name="SD_LAN_Date"/>
                    <w:bookmarkEnd w:id="62"/>
                    <w:r w:rsidRPr="009224E3">
                      <w:t>Dato</w:t>
                    </w:r>
                    <w:bookmarkEnd w:id="63"/>
                    <w:r>
                      <w:t xml:space="preserve">: </w:t>
                    </w:r>
                    <w:r w:rsidRPr="00F2270B">
                      <w:rPr>
                        <w:highlight w:val="yellow"/>
                      </w:rPr>
                      <w:fldChar w:fldCharType="begin"/>
                    </w:r>
                    <w:r w:rsidRPr="00F2270B">
                      <w:rPr>
                        <w:highlight w:val="yellow"/>
                      </w:rPr>
                      <w:instrText>CREATEDATE  \@ "</w:instrText>
                    </w:r>
                    <w:bookmarkStart w:id="64" w:name="SD_LAN_Datefield"/>
                    <w:r w:rsidR="00BB5539" w:rsidRPr="00F2270B">
                      <w:rPr>
                        <w:highlight w:val="yellow"/>
                      </w:rPr>
                      <w:instrText xml:space="preserve">dd. MMMM </w:instrText>
                    </w:r>
                    <w:r w:rsidRPr="00F2270B">
                      <w:rPr>
                        <w:highlight w:val="yellow"/>
                      </w:rPr>
                      <w:instrText>yyyy</w:instrText>
                    </w:r>
                    <w:bookmarkEnd w:id="64"/>
                    <w:r w:rsidRPr="00F2270B">
                      <w:rPr>
                        <w:highlight w:val="yellow"/>
                      </w:rPr>
                      <w:instrText>"</w:instrText>
                    </w:r>
                    <w:r w:rsidRPr="00F2270B">
                      <w:rPr>
                        <w:highlight w:val="yellow"/>
                      </w:rPr>
                      <w:fldChar w:fldCharType="separate"/>
                    </w:r>
                    <w:r w:rsidR="00F2270B" w:rsidRPr="00F2270B">
                      <w:rPr>
                        <w:highlight w:val="yellow"/>
                      </w:rPr>
                      <w:t>Dato</w:t>
                    </w:r>
                    <w:r w:rsidRPr="00F2270B">
                      <w:rPr>
                        <w:highlight w:val="yellow"/>
                      </w:rPr>
                      <w:fldChar w:fldCharType="end"/>
                    </w:r>
                  </w:p>
                  <w:p w:rsidR="00160373" w:rsidRPr="00C96CED" w:rsidRDefault="00E00F04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1" name="Picture 1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E00F04" w:rsidRDefault="00186ECA" w:rsidP="002171DE">
                    <w:pPr>
                      <w:pStyle w:val="Template-Date"/>
                    </w:pPr>
                    <w:bookmarkStart w:id="65" w:name="SD_LAN_Direct"/>
                    <w:bookmarkStart w:id="66" w:name="HIF_SD_USR_DirectPhone"/>
                    <w:r w:rsidRPr="00E00F04">
                      <w:t>Direkte tlf.:</w:t>
                    </w:r>
                    <w:bookmarkEnd w:id="65"/>
                    <w:r w:rsidR="00E00F04">
                      <w:t xml:space="preserve"> </w:t>
                    </w:r>
                    <w:r w:rsidR="00E00F04" w:rsidRPr="00E00F04">
                      <w:rPr>
                        <w:highlight w:val="yellow"/>
                      </w:rPr>
                      <w:t>XXX</w:t>
                    </w:r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67" w:name="SD_LAN_Pager"/>
                    <w:bookmarkStart w:id="68" w:name="HIF_SD_USR_Personsøger"/>
                    <w:bookmarkEnd w:id="66"/>
                    <w:r w:rsidRPr="00E00F04">
                      <w:rPr>
                        <w:vanish/>
                      </w:rPr>
                      <w:t>Personsøger:</w:t>
                    </w:r>
                    <w:bookmarkEnd w:id="67"/>
                    <w:r w:rsidRPr="00E00F04">
                      <w:rPr>
                        <w:vanish/>
                      </w:rPr>
                      <w:t xml:space="preserve"> </w:t>
                    </w:r>
                    <w:bookmarkStart w:id="69" w:name="SD_USR_Personsøger"/>
                    <w:bookmarkEnd w:id="69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70" w:name="SD_LAN_Private"/>
                    <w:bookmarkStart w:id="71" w:name="HIF_SD_USR_PrivatePhone"/>
                    <w:bookmarkEnd w:id="68"/>
                    <w:r w:rsidRPr="00E00F04">
                      <w:rPr>
                        <w:vanish/>
                      </w:rPr>
                      <w:t>Privat tlf.:</w:t>
                    </w:r>
                    <w:bookmarkEnd w:id="70"/>
                    <w:r w:rsidRPr="00E00F04">
                      <w:rPr>
                        <w:vanish/>
                      </w:rPr>
                      <w:t xml:space="preserve"> </w:t>
                    </w:r>
                    <w:bookmarkStart w:id="72" w:name="SD_USR_PrivatePhone"/>
                    <w:bookmarkEnd w:id="72"/>
                  </w:p>
                  <w:p w:rsidR="00160373" w:rsidRPr="00E00F04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3" w:name="SD_LAN_Mobile"/>
                    <w:bookmarkStart w:id="74" w:name="HIF_SD_USR_Mobile"/>
                    <w:bookmarkEnd w:id="71"/>
                    <w:r w:rsidRPr="00E00F04">
                      <w:rPr>
                        <w:lang w:val="en-US"/>
                      </w:rPr>
                      <w:t>Mobiltlf</w:t>
                    </w:r>
                    <w:bookmarkEnd w:id="73"/>
                    <w:r w:rsidR="00E00F04">
                      <w:rPr>
                        <w:lang w:val="en-US"/>
                      </w:rPr>
                      <w:t>.:</w:t>
                    </w:r>
                    <w:r w:rsidR="00E00F04" w:rsidRPr="00E00F04">
                      <w:rPr>
                        <w:highlight w:val="yellow"/>
                        <w:lang w:val="en-US"/>
                      </w:rPr>
                      <w:t>XXX</w:t>
                    </w:r>
                    <w:r w:rsidRPr="00E00F04">
                      <w:rPr>
                        <w:lang w:val="en-US"/>
                      </w:rPr>
                      <w:t xml:space="preserve"> </w:t>
                    </w:r>
                  </w:p>
                  <w:p w:rsidR="00160373" w:rsidRPr="00E00F04" w:rsidRDefault="00446187" w:rsidP="002171DE">
                    <w:pPr>
                      <w:pStyle w:val="Template-Date"/>
                      <w:rPr>
                        <w:vanish/>
                        <w:lang w:val="en-US"/>
                      </w:rPr>
                    </w:pPr>
                    <w:bookmarkStart w:id="75" w:name="SD_LAN_Fax_N2"/>
                    <w:bookmarkStart w:id="76" w:name="HIF_SD_USR_DirectFax"/>
                    <w:bookmarkEnd w:id="74"/>
                    <w:r w:rsidRPr="00E00F04">
                      <w:rPr>
                        <w:vanish/>
                        <w:lang w:val="en-US"/>
                      </w:rPr>
                      <w:t>F</w:t>
                    </w:r>
                    <w:r w:rsidR="00160373" w:rsidRPr="00E00F04">
                      <w:rPr>
                        <w:vanish/>
                        <w:lang w:val="en-US"/>
                      </w:rPr>
                      <w:t>ax:</w:t>
                    </w:r>
                    <w:bookmarkEnd w:id="75"/>
                    <w:r w:rsidR="00160373" w:rsidRPr="00E00F04">
                      <w:rPr>
                        <w:vanish/>
                        <w:lang w:val="en-US"/>
                      </w:rPr>
                      <w:t xml:space="preserve"> </w:t>
                    </w:r>
                    <w:bookmarkStart w:id="77" w:name="SD_USR_DirectFax"/>
                    <w:bookmarkEnd w:id="77"/>
                  </w:p>
                  <w:p w:rsidR="00160373" w:rsidRPr="00E00F04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  <w:bookmarkStart w:id="78" w:name="SD_LAN_Email"/>
                    <w:bookmarkStart w:id="79" w:name="HIF_SD_USR_Email"/>
                    <w:bookmarkEnd w:id="76"/>
                    <w:r w:rsidRPr="00E00F04">
                      <w:rPr>
                        <w:lang w:val="en-US"/>
                      </w:rPr>
                      <w:t>E-mail</w:t>
                    </w:r>
                    <w:bookmarkEnd w:id="78"/>
                    <w:r w:rsidRPr="00E00F04">
                      <w:rPr>
                        <w:lang w:val="en-US"/>
                      </w:rPr>
                      <w:t xml:space="preserve">: </w:t>
                    </w:r>
                    <w:r w:rsidR="00E00F04" w:rsidRPr="00E00F04">
                      <w:rPr>
                        <w:highlight w:val="yellow"/>
                        <w:lang w:val="en-US"/>
                      </w:rPr>
                      <w:t>XXX</w:t>
                    </w:r>
                  </w:p>
                  <w:bookmarkEnd w:id="79"/>
                  <w:p w:rsidR="00160373" w:rsidRPr="00E00F04" w:rsidRDefault="00160373" w:rsidP="002171DE">
                    <w:pPr>
                      <w:pStyle w:val="Template-Date"/>
                      <w:rPr>
                        <w:lang w:val="en-US"/>
                      </w:rPr>
                    </w:pPr>
                  </w:p>
                  <w:p w:rsidR="00160373" w:rsidRPr="00E00F04" w:rsidRDefault="006A7ADC" w:rsidP="002171DE">
                    <w:pPr>
                      <w:pStyle w:val="Template-Date"/>
                      <w:rPr>
                        <w:vanish/>
                      </w:rPr>
                    </w:pPr>
                    <w:bookmarkStart w:id="80" w:name="HIF_SD_USR_Www"/>
                    <w:r w:rsidRPr="00E00F04">
                      <w:rPr>
                        <w:vanish/>
                      </w:rPr>
                      <w:t xml:space="preserve">Web: </w:t>
                    </w:r>
                    <w:bookmarkStart w:id="81" w:name="SD_USR_www"/>
                    <w:bookmarkEnd w:id="81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2" w:name="SD_LAN_JournalNr"/>
                    <w:bookmarkStart w:id="83" w:name="HIF_SD_FLD_JournalNr"/>
                    <w:bookmarkEnd w:id="80"/>
                    <w:r w:rsidRPr="00E00F04">
                      <w:rPr>
                        <w:vanish/>
                      </w:rPr>
                      <w:t>Journal nr</w:t>
                    </w:r>
                    <w:bookmarkEnd w:id="82"/>
                    <w:r w:rsidRPr="00E00F04">
                      <w:rPr>
                        <w:vanish/>
                      </w:rPr>
                      <w:t xml:space="preserve">.: </w:t>
                    </w:r>
                    <w:bookmarkStart w:id="84" w:name="SD_FLD_JournalNr"/>
                    <w:bookmarkEnd w:id="84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5" w:name="SD_LAN_ÅrskortNr"/>
                    <w:bookmarkStart w:id="86" w:name="HIF_SD_FLD_ÅrskortNr"/>
                    <w:bookmarkEnd w:id="83"/>
                    <w:r w:rsidRPr="00E00F04">
                      <w:rPr>
                        <w:vanish/>
                      </w:rPr>
                      <w:t>Årskortnr</w:t>
                    </w:r>
                    <w:bookmarkEnd w:id="85"/>
                    <w:r w:rsidRPr="00E00F04">
                      <w:rPr>
                        <w:vanish/>
                      </w:rPr>
                      <w:t xml:space="preserve">.: </w:t>
                    </w:r>
                    <w:bookmarkStart w:id="87" w:name="SD_FLD_ÅrskortNr"/>
                    <w:bookmarkEnd w:id="87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88" w:name="SD_LAN_CPR"/>
                    <w:bookmarkStart w:id="89" w:name="HIF_SD_FLD_CprNr"/>
                    <w:bookmarkEnd w:id="86"/>
                    <w:r w:rsidRPr="00E00F04">
                      <w:rPr>
                        <w:vanish/>
                      </w:rPr>
                      <w:t>CPR-nr</w:t>
                    </w:r>
                    <w:bookmarkEnd w:id="88"/>
                    <w:r w:rsidRPr="00E00F04">
                      <w:rPr>
                        <w:vanish/>
                      </w:rPr>
                      <w:t xml:space="preserve">.: </w:t>
                    </w:r>
                    <w:bookmarkStart w:id="90" w:name="SD_FLD_CprNr"/>
                    <w:bookmarkEnd w:id="90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1" w:name="SD_LAN_ModtCPR"/>
                    <w:bookmarkStart w:id="92" w:name="HIF_SD_FLD_ModtagerCvrNr"/>
                    <w:bookmarkEnd w:id="89"/>
                    <w:r w:rsidRPr="00E00F04">
                      <w:rPr>
                        <w:vanish/>
                      </w:rPr>
                      <w:t>Modt. CVR-nr</w:t>
                    </w:r>
                    <w:bookmarkEnd w:id="91"/>
                    <w:r w:rsidRPr="00E00F04">
                      <w:rPr>
                        <w:vanish/>
                      </w:rPr>
                      <w:t xml:space="preserve">.: </w:t>
                    </w:r>
                    <w:bookmarkStart w:id="93" w:name="SD_FLD_ModtagerCvrNr"/>
                    <w:bookmarkEnd w:id="93"/>
                  </w:p>
                  <w:p w:rsidR="00160373" w:rsidRPr="00E00F04" w:rsidRDefault="00160373" w:rsidP="002171DE">
                    <w:pPr>
                      <w:pStyle w:val="Template-Date"/>
                    </w:pPr>
                    <w:bookmarkStart w:id="94" w:name="SD_LAN_AfsCVR"/>
                    <w:bookmarkStart w:id="95" w:name="HIF_SD_OFF_Cvr"/>
                    <w:bookmarkEnd w:id="92"/>
                    <w:r w:rsidRPr="00E00F04">
                      <w:t>Afs. CVR-nr</w:t>
                    </w:r>
                    <w:bookmarkEnd w:id="94"/>
                    <w:r w:rsidRPr="00E00F04">
                      <w:t xml:space="preserve">.: </w:t>
                    </w:r>
                    <w:bookmarkStart w:id="96" w:name="SD_OFF_Cvr"/>
                    <w:r w:rsidR="00E00F04" w:rsidRPr="00E00F04">
                      <w:t>31119103</w:t>
                    </w:r>
                    <w:bookmarkEnd w:id="96"/>
                  </w:p>
                  <w:p w:rsidR="00160373" w:rsidRPr="00E00F04" w:rsidRDefault="00160373" w:rsidP="002171DE">
                    <w:pPr>
                      <w:pStyle w:val="Template-Date"/>
                      <w:rPr>
                        <w:vanish/>
                      </w:rPr>
                    </w:pPr>
                    <w:bookmarkStart w:id="97" w:name="SD_LAN_Reference"/>
                    <w:bookmarkStart w:id="98" w:name="HIF_SD_FLD_Reference"/>
                    <w:bookmarkEnd w:id="95"/>
                    <w:r w:rsidRPr="00E00F04">
                      <w:rPr>
                        <w:vanish/>
                      </w:rPr>
                      <w:t>Reference</w:t>
                    </w:r>
                    <w:bookmarkEnd w:id="97"/>
                    <w:r w:rsidRPr="00E00F04">
                      <w:rPr>
                        <w:vanish/>
                      </w:rPr>
                      <w:t xml:space="preserve">: </w:t>
                    </w:r>
                    <w:bookmarkStart w:id="99" w:name="SD_FLD_Reference"/>
                    <w:bookmarkEnd w:id="99"/>
                  </w:p>
                  <w:bookmarkEnd w:id="98"/>
                  <w:p w:rsidR="00160373" w:rsidRPr="00C96CED" w:rsidRDefault="00E00F04" w:rsidP="00B525C1">
                    <w:pPr>
                      <w:pStyle w:val="Template-Date"/>
                      <w:spacing w:line="260" w:lineRule="exact"/>
                    </w:pPr>
                    <w:r>
                      <w:rPr>
                        <w:lang w:val="en-US"/>
                      </w:rPr>
                      <w:drawing>
                        <wp:inline distT="0" distB="0" distL="0" distR="0">
                          <wp:extent cx="352425" cy="152400"/>
                          <wp:effectExtent l="0" t="0" r="0" b="0"/>
                          <wp:docPr id="10" name="Picture 2" descr="Skillelinjer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2" descr="Skillelinjer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1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 t="37848" r="-98425" b="58295"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352425" cy="1524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  <w:p w:rsidR="00160373" w:rsidRDefault="00160373" w:rsidP="00B525C1">
                    <w:pPr>
                      <w:pStyle w:val="Template-Date"/>
                      <w:spacing w:line="120" w:lineRule="exact"/>
                    </w:pPr>
                  </w:p>
                  <w:p w:rsidR="00160373" w:rsidRPr="00641B24" w:rsidRDefault="00160373" w:rsidP="002171DE">
                    <w:pPr>
                      <w:pStyle w:val="Template-Date"/>
                      <w:rPr>
                        <w:rFonts w:ascii="Verdana" w:hAnsi="Verdana"/>
                        <w:noProof w:val="0"/>
                      </w:rPr>
                    </w:pPr>
                    <w:bookmarkStart w:id="100" w:name="SD_LAN_Page"/>
                    <w:r w:rsidRPr="009224E3">
                      <w:t>Side</w:t>
                    </w:r>
                    <w:bookmarkEnd w:id="100"/>
                    <w:r>
                      <w:t xml:space="preserve"> 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AE4001" w:rsidRPr="009F27A2">
                      <w:rPr>
                        <w:rStyle w:val="PageNumber"/>
                      </w:rPr>
                      <w:instrText xml:space="preserve"> PAGE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C45741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  <w:r>
                      <w:rPr>
                        <w:rStyle w:val="PageNumber"/>
                        <w:noProof w:val="0"/>
                      </w:rPr>
                      <w:t>/</w:t>
                    </w:r>
                    <w:r w:rsidR="00AE4001">
                      <w:rPr>
                        <w:rStyle w:val="PageNumber"/>
                      </w:rPr>
                      <w:fldChar w:fldCharType="begin"/>
                    </w:r>
                    <w:r w:rsidR="00912BA4">
                      <w:rPr>
                        <w:rStyle w:val="PageNumber"/>
                      </w:rPr>
                      <w:instrText xml:space="preserve"> NUM</w:instrText>
                    </w:r>
                    <w:r w:rsidR="00AE4001" w:rsidRPr="009F27A2">
                      <w:rPr>
                        <w:rStyle w:val="PageNumber"/>
                      </w:rPr>
                      <w:instrText xml:space="preserve">PAGES </w:instrText>
                    </w:r>
                    <w:r w:rsidR="00AE4001">
                      <w:rPr>
                        <w:rStyle w:val="PageNumber"/>
                      </w:rPr>
                      <w:fldChar w:fldCharType="separate"/>
                    </w:r>
                    <w:r w:rsidR="00C45741">
                      <w:rPr>
                        <w:rStyle w:val="PageNumber"/>
                      </w:rPr>
                      <w:t>1</w:t>
                    </w:r>
                    <w:r w:rsidR="00AE4001">
                      <w:rPr>
                        <w:rStyle w:val="PageNumber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C8A6FC6E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3F2E1518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683C2FE8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77BA9F34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0238750C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33A6C660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B3740D14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3EB412CC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7D56BE1A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6D84BF6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1730448E"/>
    <w:multiLevelType w:val="multilevel"/>
    <w:tmpl w:val="0406001D"/>
    <w:styleLink w:val="1ai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1">
    <w:nsid w:val="20FE6D67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>
    <w:nsid w:val="295971E1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3">
    <w:nsid w:val="2AD4368A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4">
    <w:nsid w:val="38CF094A"/>
    <w:multiLevelType w:val="multilevel"/>
    <w:tmpl w:val="04060023"/>
    <w:styleLink w:val="ArticleSection"/>
    <w:lvl w:ilvl="0">
      <w:start w:val="1"/>
      <w:numFmt w:val="upperRoman"/>
      <w:lvlText w:val="Article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Section %1.%2"/>
      <w:lvlJc w:val="left"/>
      <w:pPr>
        <w:tabs>
          <w:tab w:val="num" w:pos="144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5">
    <w:nsid w:val="4AE02D3C"/>
    <w:multiLevelType w:val="multilevel"/>
    <w:tmpl w:val="0406001F"/>
    <w:styleLink w:val="11111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80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60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400"/>
        </w:tabs>
        <w:ind w:left="4320" w:hanging="1440"/>
      </w:pPr>
    </w:lvl>
  </w:abstractNum>
  <w:abstractNum w:abstractNumId="16">
    <w:nsid w:val="559339FE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7">
    <w:nsid w:val="63557BB0"/>
    <w:multiLevelType w:val="multilevel"/>
    <w:tmpl w:val="0406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8">
    <w:nsid w:val="6ACB3B03"/>
    <w:multiLevelType w:val="multilevel"/>
    <w:tmpl w:val="177C74E6"/>
    <w:lvl w:ilvl="0">
      <w:start w:val="1"/>
      <w:numFmt w:val="bullet"/>
      <w:pStyle w:val="Normal-Bullet"/>
      <w:lvlText w:val=""/>
      <w:lvlJc w:val="left"/>
      <w:pPr>
        <w:tabs>
          <w:tab w:val="num" w:pos="397"/>
        </w:tabs>
        <w:ind w:left="397" w:hanging="397"/>
      </w:pPr>
      <w:rPr>
        <w:rFonts w:ascii="Wingdings" w:hAnsi="Wingdings" w:hint="default"/>
      </w:rPr>
    </w:lvl>
    <w:lvl w:ilvl="1">
      <w:start w:val="1"/>
      <w:numFmt w:val="bullet"/>
      <w:lvlText w:val=""/>
      <w:lvlJc w:val="left"/>
      <w:pPr>
        <w:tabs>
          <w:tab w:val="num" w:pos="794"/>
        </w:tabs>
        <w:ind w:left="794" w:hanging="397"/>
      </w:pPr>
      <w:rPr>
        <w:rFonts w:ascii="Wingdings" w:hAnsi="Wingdings" w:hint="default"/>
      </w:rPr>
    </w:lvl>
    <w:lvl w:ilvl="2">
      <w:start w:val="1"/>
      <w:numFmt w:val="bullet"/>
      <w:lvlText w:val=""/>
      <w:lvlJc w:val="left"/>
      <w:pPr>
        <w:tabs>
          <w:tab w:val="num" w:pos="1191"/>
        </w:tabs>
        <w:ind w:left="1191" w:hanging="397"/>
      </w:pPr>
      <w:rPr>
        <w:rFonts w:ascii="Wingdings" w:hAnsi="Wingdings" w:hint="default"/>
      </w:rPr>
    </w:lvl>
    <w:lvl w:ilvl="3">
      <w:start w:val="1"/>
      <w:numFmt w:val="bullet"/>
      <w:lvlText w:val=""/>
      <w:lvlJc w:val="left"/>
      <w:pPr>
        <w:tabs>
          <w:tab w:val="num" w:pos="1588"/>
        </w:tabs>
        <w:ind w:left="1588" w:hanging="397"/>
      </w:pPr>
      <w:rPr>
        <w:rFonts w:ascii="Wingdings" w:hAnsi="Wingdings" w:hint="default"/>
      </w:rPr>
    </w:lvl>
    <w:lvl w:ilvl="4">
      <w:start w:val="1"/>
      <w:numFmt w:val="bullet"/>
      <w:lvlText w:val=""/>
      <w:lvlJc w:val="left"/>
      <w:pPr>
        <w:tabs>
          <w:tab w:val="num" w:pos="1985"/>
        </w:tabs>
        <w:ind w:left="1985" w:hanging="397"/>
      </w:pPr>
      <w:rPr>
        <w:rFonts w:ascii="Wingdings" w:hAnsi="Wingdings" w:hint="default"/>
      </w:rPr>
    </w:lvl>
    <w:lvl w:ilvl="5">
      <w:start w:val="1"/>
      <w:numFmt w:val="bullet"/>
      <w:lvlText w:val=""/>
      <w:lvlJc w:val="left"/>
      <w:pPr>
        <w:tabs>
          <w:tab w:val="num" w:pos="2381"/>
        </w:tabs>
        <w:ind w:left="2381" w:hanging="396"/>
      </w:pPr>
      <w:rPr>
        <w:rFonts w:ascii="Wingdings" w:hAnsi="Wingdings" w:hint="default"/>
      </w:rPr>
    </w:lvl>
    <w:lvl w:ilvl="6">
      <w:start w:val="1"/>
      <w:numFmt w:val="bullet"/>
      <w:lvlText w:val=""/>
      <w:lvlJc w:val="left"/>
      <w:pPr>
        <w:tabs>
          <w:tab w:val="num" w:pos="2778"/>
        </w:tabs>
        <w:ind w:left="2778" w:hanging="397"/>
      </w:pPr>
      <w:rPr>
        <w:rFonts w:ascii="Wingdings" w:hAnsi="Wingdings" w:hint="default"/>
      </w:rPr>
    </w:lvl>
    <w:lvl w:ilvl="7">
      <w:start w:val="1"/>
      <w:numFmt w:val="bullet"/>
      <w:lvlText w:val=""/>
      <w:lvlJc w:val="left"/>
      <w:pPr>
        <w:tabs>
          <w:tab w:val="num" w:pos="3175"/>
        </w:tabs>
        <w:ind w:left="3175" w:hanging="397"/>
      </w:pPr>
      <w:rPr>
        <w:rFonts w:ascii="Wingdings" w:hAnsi="Wingdings" w:hint="default"/>
      </w:rPr>
    </w:lvl>
    <w:lvl w:ilvl="8">
      <w:start w:val="1"/>
      <w:numFmt w:val="bullet"/>
      <w:lvlText w:val=""/>
      <w:lvlJc w:val="left"/>
      <w:pPr>
        <w:tabs>
          <w:tab w:val="num" w:pos="3572"/>
        </w:tabs>
        <w:ind w:left="3572" w:hanging="397"/>
      </w:pPr>
      <w:rPr>
        <w:rFonts w:ascii="Wingdings" w:hAnsi="Wingdings" w:hint="default"/>
      </w:rPr>
    </w:lvl>
  </w:abstractNum>
  <w:abstractNum w:abstractNumId="19">
    <w:nsid w:val="734C7605"/>
    <w:multiLevelType w:val="multilevel"/>
    <w:tmpl w:val="AB2EA530"/>
    <w:lvl w:ilvl="0">
      <w:start w:val="1"/>
      <w:numFmt w:val="decimal"/>
      <w:pStyle w:val="Normal-Numbering"/>
      <w:lvlText w:val="%1."/>
      <w:lvlJc w:val="left"/>
      <w:pPr>
        <w:tabs>
          <w:tab w:val="num" w:pos="397"/>
        </w:tabs>
        <w:ind w:left="397" w:hanging="397"/>
      </w:pPr>
      <w:rPr>
        <w:rFonts w:ascii="Georgia" w:hAnsi="Georgia" w:hint="default"/>
        <w:b w:val="0"/>
        <w:i w:val="0"/>
        <w:sz w:val="21"/>
      </w:rPr>
    </w:lvl>
    <w:lvl w:ilvl="1">
      <w:start w:val="1"/>
      <w:numFmt w:val="decimal"/>
      <w:lvlText w:val="%1.%2"/>
      <w:lvlJc w:val="left"/>
      <w:pPr>
        <w:tabs>
          <w:tab w:val="num" w:pos="794"/>
        </w:tabs>
        <w:ind w:left="794" w:hanging="397"/>
      </w:pPr>
      <w:rPr>
        <w:rFonts w:ascii="Georgia" w:hAnsi="Georgia" w:hint="default"/>
        <w:b w:val="0"/>
        <w:i w:val="0"/>
        <w:sz w:val="21"/>
      </w:rPr>
    </w:lvl>
    <w:lvl w:ilvl="2">
      <w:start w:val="1"/>
      <w:numFmt w:val="decimal"/>
      <w:lvlText w:val="%1.%2.%3"/>
      <w:lvlJc w:val="left"/>
      <w:pPr>
        <w:tabs>
          <w:tab w:val="num" w:pos="1191"/>
        </w:tabs>
        <w:ind w:left="1191" w:hanging="397"/>
      </w:pPr>
      <w:rPr>
        <w:rFonts w:ascii="Georgia" w:hAnsi="Georgia" w:hint="default"/>
        <w:b w:val="0"/>
        <w:i w:val="0"/>
        <w:sz w:val="21"/>
      </w:rPr>
    </w:lvl>
    <w:lvl w:ilvl="3">
      <w:start w:val="1"/>
      <w:numFmt w:val="decimal"/>
      <w:lvlText w:val="%1.%2.%3.%4"/>
      <w:lvlJc w:val="left"/>
      <w:pPr>
        <w:tabs>
          <w:tab w:val="num" w:pos="1588"/>
        </w:tabs>
        <w:ind w:left="1588" w:hanging="397"/>
      </w:pPr>
      <w:rPr>
        <w:rFonts w:ascii="Georgia" w:hAnsi="Georgia" w:hint="default"/>
        <w:b w:val="0"/>
        <w:i w:val="0"/>
        <w:sz w:val="21"/>
      </w:rPr>
    </w:lvl>
    <w:lvl w:ilvl="4">
      <w:start w:val="1"/>
      <w:numFmt w:val="decimal"/>
      <w:lvlText w:val="%1.%2.%3.%4.%5"/>
      <w:lvlJc w:val="left"/>
      <w:pPr>
        <w:tabs>
          <w:tab w:val="num" w:pos="1985"/>
        </w:tabs>
        <w:ind w:left="1985" w:hanging="397"/>
      </w:pPr>
      <w:rPr>
        <w:rFonts w:ascii="Georgia" w:hAnsi="Georgia" w:hint="default"/>
        <w:b w:val="0"/>
        <w:i w:val="0"/>
        <w:sz w:val="21"/>
      </w:rPr>
    </w:lvl>
    <w:lvl w:ilvl="5">
      <w:start w:val="1"/>
      <w:numFmt w:val="decimal"/>
      <w:lvlText w:val="%1.%2.%3.%4.%5.%6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6">
      <w:start w:val="1"/>
      <w:numFmt w:val="decimal"/>
      <w:lvlText w:val="%1.%2.%3.%4.%5.%6.%7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7">
      <w:start w:val="1"/>
      <w:numFmt w:val="decimal"/>
      <w:lvlText w:val="%1.%2.%3.%4.%5.%6.%7.%8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  <w:lvl w:ilvl="8">
      <w:start w:val="1"/>
      <w:numFmt w:val="decimal"/>
      <w:lvlText w:val="%1.%2.%3.%4.%5.%6.%7.%8.%9"/>
      <w:lvlJc w:val="left"/>
      <w:pPr>
        <w:tabs>
          <w:tab w:val="num" w:pos="2381"/>
        </w:tabs>
        <w:ind w:left="2381" w:hanging="396"/>
      </w:pPr>
      <w:rPr>
        <w:rFonts w:ascii="Georgia" w:hAnsi="Georgia" w:hint="default"/>
        <w:b w:val="0"/>
        <w:i w:val="0"/>
        <w:sz w:val="21"/>
      </w:rPr>
    </w:lvl>
  </w:abstractNum>
  <w:num w:numId="1">
    <w:abstractNumId w:val="15"/>
  </w:num>
  <w:num w:numId="2">
    <w:abstractNumId w:val="10"/>
  </w:num>
  <w:num w:numId="3">
    <w:abstractNumId w:val="14"/>
  </w:num>
  <w:num w:numId="4">
    <w:abstractNumId w:val="9"/>
  </w:num>
  <w:num w:numId="5">
    <w:abstractNumId w:val="7"/>
  </w:num>
  <w:num w:numId="6">
    <w:abstractNumId w:val="6"/>
  </w:num>
  <w:num w:numId="7">
    <w:abstractNumId w:val="5"/>
  </w:num>
  <w:num w:numId="8">
    <w:abstractNumId w:val="4"/>
  </w:num>
  <w:num w:numId="9">
    <w:abstractNumId w:val="8"/>
  </w:num>
  <w:num w:numId="10">
    <w:abstractNumId w:val="3"/>
  </w:num>
  <w:num w:numId="11">
    <w:abstractNumId w:val="2"/>
  </w:num>
  <w:num w:numId="12">
    <w:abstractNumId w:val="1"/>
  </w:num>
  <w:num w:numId="13">
    <w:abstractNumId w:val="0"/>
  </w:num>
  <w:num w:numId="14">
    <w:abstractNumId w:val="18"/>
  </w:num>
  <w:num w:numId="15">
    <w:abstractNumId w:val="19"/>
  </w:num>
  <w:num w:numId="16">
    <w:abstractNumId w:val="17"/>
  </w:num>
  <w:num w:numId="17">
    <w:abstractNumId w:val="12"/>
  </w:num>
  <w:num w:numId="18">
    <w:abstractNumId w:val="16"/>
  </w:num>
  <w:num w:numId="19">
    <w:abstractNumId w:val="13"/>
  </w:num>
  <w:num w:numId="20">
    <w:abstractNumId w:val="11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proofState w:spelling="clean" w:grammar="clean"/>
  <w:attachedTemplate r:id="rId1"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autoHyphenation/>
  <w:hyphenationZone w:val="140"/>
  <w:drawingGridHorizontalSpacing w:val="105"/>
  <w:displayHorizontalDrawingGridEvery w:val="2"/>
  <w:characterSpacingControl w:val="doNotCompress"/>
  <w:hdrShapeDefaults>
    <o:shapedefaults v:ext="edit" spidmax="8193"/>
  </w:hdrShapeDefaults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0F04"/>
    <w:rsid w:val="00003B6C"/>
    <w:rsid w:val="000221B7"/>
    <w:rsid w:val="00027431"/>
    <w:rsid w:val="00032B4F"/>
    <w:rsid w:val="00051A09"/>
    <w:rsid w:val="00054B15"/>
    <w:rsid w:val="000553F3"/>
    <w:rsid w:val="00094D54"/>
    <w:rsid w:val="00096068"/>
    <w:rsid w:val="000A48FF"/>
    <w:rsid w:val="000B2A66"/>
    <w:rsid w:val="000D58D1"/>
    <w:rsid w:val="000D6181"/>
    <w:rsid w:val="000D7729"/>
    <w:rsid w:val="000E46C3"/>
    <w:rsid w:val="001213E5"/>
    <w:rsid w:val="0012702C"/>
    <w:rsid w:val="00144417"/>
    <w:rsid w:val="00153477"/>
    <w:rsid w:val="00156D0E"/>
    <w:rsid w:val="00160373"/>
    <w:rsid w:val="00186ECA"/>
    <w:rsid w:val="00191872"/>
    <w:rsid w:val="00192812"/>
    <w:rsid w:val="001A67BC"/>
    <w:rsid w:val="001B7CB4"/>
    <w:rsid w:val="001C2E9B"/>
    <w:rsid w:val="001F665E"/>
    <w:rsid w:val="00201945"/>
    <w:rsid w:val="00213BCF"/>
    <w:rsid w:val="002171DE"/>
    <w:rsid w:val="00227E7F"/>
    <w:rsid w:val="002307BF"/>
    <w:rsid w:val="00235108"/>
    <w:rsid w:val="002464E0"/>
    <w:rsid w:val="00247A66"/>
    <w:rsid w:val="0025262C"/>
    <w:rsid w:val="00261B99"/>
    <w:rsid w:val="00270EFE"/>
    <w:rsid w:val="00284BB8"/>
    <w:rsid w:val="002B043A"/>
    <w:rsid w:val="002B6407"/>
    <w:rsid w:val="002C100C"/>
    <w:rsid w:val="002E326D"/>
    <w:rsid w:val="002F3BF9"/>
    <w:rsid w:val="003001FB"/>
    <w:rsid w:val="00303EB3"/>
    <w:rsid w:val="003122C4"/>
    <w:rsid w:val="00331A73"/>
    <w:rsid w:val="003330A3"/>
    <w:rsid w:val="00336DC5"/>
    <w:rsid w:val="0034014F"/>
    <w:rsid w:val="0034099C"/>
    <w:rsid w:val="00355698"/>
    <w:rsid w:val="003646CE"/>
    <w:rsid w:val="00370CD1"/>
    <w:rsid w:val="00372A7D"/>
    <w:rsid w:val="00385E94"/>
    <w:rsid w:val="003955CD"/>
    <w:rsid w:val="003A0992"/>
    <w:rsid w:val="003A5CC4"/>
    <w:rsid w:val="003E6170"/>
    <w:rsid w:val="003F33BA"/>
    <w:rsid w:val="00411A1B"/>
    <w:rsid w:val="00423170"/>
    <w:rsid w:val="0043573B"/>
    <w:rsid w:val="00441897"/>
    <w:rsid w:val="00443D5B"/>
    <w:rsid w:val="00446187"/>
    <w:rsid w:val="00450B9C"/>
    <w:rsid w:val="00467364"/>
    <w:rsid w:val="00475F24"/>
    <w:rsid w:val="004777F0"/>
    <w:rsid w:val="004803D4"/>
    <w:rsid w:val="00481982"/>
    <w:rsid w:val="0048777D"/>
    <w:rsid w:val="004A2009"/>
    <w:rsid w:val="004A66E6"/>
    <w:rsid w:val="004B63C7"/>
    <w:rsid w:val="004C1620"/>
    <w:rsid w:val="004C27E3"/>
    <w:rsid w:val="004D00EC"/>
    <w:rsid w:val="00504494"/>
    <w:rsid w:val="00531E58"/>
    <w:rsid w:val="00533CEE"/>
    <w:rsid w:val="00535205"/>
    <w:rsid w:val="00541B8A"/>
    <w:rsid w:val="00547ACA"/>
    <w:rsid w:val="00562679"/>
    <w:rsid w:val="00565F6D"/>
    <w:rsid w:val="00567F0D"/>
    <w:rsid w:val="005755B6"/>
    <w:rsid w:val="00577E20"/>
    <w:rsid w:val="005802EE"/>
    <w:rsid w:val="00595CFB"/>
    <w:rsid w:val="005B1DAA"/>
    <w:rsid w:val="005C13F3"/>
    <w:rsid w:val="005D5DAA"/>
    <w:rsid w:val="005E6CB9"/>
    <w:rsid w:val="00601BB3"/>
    <w:rsid w:val="0060260C"/>
    <w:rsid w:val="006033CC"/>
    <w:rsid w:val="0060539C"/>
    <w:rsid w:val="00620C41"/>
    <w:rsid w:val="00641B24"/>
    <w:rsid w:val="00643A7A"/>
    <w:rsid w:val="00663BC3"/>
    <w:rsid w:val="0066674A"/>
    <w:rsid w:val="006964C1"/>
    <w:rsid w:val="006A7ADC"/>
    <w:rsid w:val="006B6134"/>
    <w:rsid w:val="006C1797"/>
    <w:rsid w:val="006C3A1B"/>
    <w:rsid w:val="006D2642"/>
    <w:rsid w:val="006D65DC"/>
    <w:rsid w:val="0072005E"/>
    <w:rsid w:val="00736658"/>
    <w:rsid w:val="0074726D"/>
    <w:rsid w:val="00750EE1"/>
    <w:rsid w:val="00757BDC"/>
    <w:rsid w:val="0076144A"/>
    <w:rsid w:val="0076360B"/>
    <w:rsid w:val="007904C2"/>
    <w:rsid w:val="00795523"/>
    <w:rsid w:val="007955B4"/>
    <w:rsid w:val="007A6435"/>
    <w:rsid w:val="007B1EF5"/>
    <w:rsid w:val="007B3386"/>
    <w:rsid w:val="007C1953"/>
    <w:rsid w:val="007C5681"/>
    <w:rsid w:val="007F0B29"/>
    <w:rsid w:val="007F28D1"/>
    <w:rsid w:val="00835D85"/>
    <w:rsid w:val="00845E23"/>
    <w:rsid w:val="00851407"/>
    <w:rsid w:val="00855AD5"/>
    <w:rsid w:val="00863559"/>
    <w:rsid w:val="008979A9"/>
    <w:rsid w:val="008C1273"/>
    <w:rsid w:val="008C3D75"/>
    <w:rsid w:val="008E4128"/>
    <w:rsid w:val="008E6802"/>
    <w:rsid w:val="008F02A7"/>
    <w:rsid w:val="008F0558"/>
    <w:rsid w:val="008F7FDE"/>
    <w:rsid w:val="009044C3"/>
    <w:rsid w:val="00905114"/>
    <w:rsid w:val="00907607"/>
    <w:rsid w:val="00912BA4"/>
    <w:rsid w:val="009224E3"/>
    <w:rsid w:val="00926025"/>
    <w:rsid w:val="00930299"/>
    <w:rsid w:val="00930E78"/>
    <w:rsid w:val="009335D6"/>
    <w:rsid w:val="00966484"/>
    <w:rsid w:val="009931E4"/>
    <w:rsid w:val="00997B5B"/>
    <w:rsid w:val="009B14B5"/>
    <w:rsid w:val="009B65BF"/>
    <w:rsid w:val="009C1F1A"/>
    <w:rsid w:val="009C3A4A"/>
    <w:rsid w:val="009C5C27"/>
    <w:rsid w:val="009D3785"/>
    <w:rsid w:val="009D6862"/>
    <w:rsid w:val="009F3FAD"/>
    <w:rsid w:val="009F79B6"/>
    <w:rsid w:val="00A11327"/>
    <w:rsid w:val="00A24D90"/>
    <w:rsid w:val="00A256C1"/>
    <w:rsid w:val="00A509CB"/>
    <w:rsid w:val="00AA0EF9"/>
    <w:rsid w:val="00AB36AC"/>
    <w:rsid w:val="00AB4E1D"/>
    <w:rsid w:val="00AB6E12"/>
    <w:rsid w:val="00AD403F"/>
    <w:rsid w:val="00AD4779"/>
    <w:rsid w:val="00AE4001"/>
    <w:rsid w:val="00AE774C"/>
    <w:rsid w:val="00B0759B"/>
    <w:rsid w:val="00B10D00"/>
    <w:rsid w:val="00B15221"/>
    <w:rsid w:val="00B51957"/>
    <w:rsid w:val="00B525C1"/>
    <w:rsid w:val="00B7088E"/>
    <w:rsid w:val="00B904CE"/>
    <w:rsid w:val="00B95269"/>
    <w:rsid w:val="00BA56DF"/>
    <w:rsid w:val="00BB5539"/>
    <w:rsid w:val="00BC0B40"/>
    <w:rsid w:val="00BC120C"/>
    <w:rsid w:val="00BE2A15"/>
    <w:rsid w:val="00BE7FBE"/>
    <w:rsid w:val="00BF3805"/>
    <w:rsid w:val="00BF61D5"/>
    <w:rsid w:val="00C02C68"/>
    <w:rsid w:val="00C10F56"/>
    <w:rsid w:val="00C45741"/>
    <w:rsid w:val="00C53E9D"/>
    <w:rsid w:val="00C61078"/>
    <w:rsid w:val="00C63B20"/>
    <w:rsid w:val="00C720E8"/>
    <w:rsid w:val="00C723B1"/>
    <w:rsid w:val="00C74A89"/>
    <w:rsid w:val="00C77F09"/>
    <w:rsid w:val="00C96CED"/>
    <w:rsid w:val="00C96E92"/>
    <w:rsid w:val="00CB03A1"/>
    <w:rsid w:val="00CB2ECE"/>
    <w:rsid w:val="00CB381D"/>
    <w:rsid w:val="00CB4E1B"/>
    <w:rsid w:val="00CC7B3A"/>
    <w:rsid w:val="00CD3CE7"/>
    <w:rsid w:val="00CE18FB"/>
    <w:rsid w:val="00D14768"/>
    <w:rsid w:val="00D17641"/>
    <w:rsid w:val="00D42A34"/>
    <w:rsid w:val="00D4350D"/>
    <w:rsid w:val="00D54EBE"/>
    <w:rsid w:val="00D80A20"/>
    <w:rsid w:val="00DA0E15"/>
    <w:rsid w:val="00DB449D"/>
    <w:rsid w:val="00DC3E3A"/>
    <w:rsid w:val="00E00F04"/>
    <w:rsid w:val="00E22B04"/>
    <w:rsid w:val="00E44247"/>
    <w:rsid w:val="00E45DD8"/>
    <w:rsid w:val="00E50D00"/>
    <w:rsid w:val="00E64FC5"/>
    <w:rsid w:val="00E7234F"/>
    <w:rsid w:val="00E966E9"/>
    <w:rsid w:val="00EA40B3"/>
    <w:rsid w:val="00EA6633"/>
    <w:rsid w:val="00EB31F8"/>
    <w:rsid w:val="00EC06F0"/>
    <w:rsid w:val="00ED29B8"/>
    <w:rsid w:val="00EE7C7A"/>
    <w:rsid w:val="00F2270B"/>
    <w:rsid w:val="00F30976"/>
    <w:rsid w:val="00F4463E"/>
    <w:rsid w:val="00F45004"/>
    <w:rsid w:val="00F51960"/>
    <w:rsid w:val="00F7428E"/>
    <w:rsid w:val="00FA1193"/>
    <w:rsid w:val="00FA31F3"/>
    <w:rsid w:val="00FB3F65"/>
    <w:rsid w:val="00FD440F"/>
    <w:rsid w:val="00FE0DAB"/>
    <w:rsid w:val="00FE22D4"/>
    <w:rsid w:val="00FF38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hapeDefaults>
    <o:shapedefaults v:ext="edit" spidmax="819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da-DK" w:eastAsia="da-DK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270EFE"/>
    <w:pPr>
      <w:spacing w:line="280" w:lineRule="atLeast"/>
    </w:pPr>
    <w:rPr>
      <w:rFonts w:ascii="Georgia" w:hAnsi="Georgia"/>
      <w:sz w:val="21"/>
      <w:szCs w:val="24"/>
      <w:lang w:eastAsia="en-US"/>
    </w:rPr>
  </w:style>
  <w:style w:type="paragraph" w:styleId="Heading1">
    <w:name w:val="heading 1"/>
    <w:basedOn w:val="Normal"/>
    <w:next w:val="Normal"/>
    <w:qFormat/>
    <w:rsid w:val="009D6862"/>
    <w:pPr>
      <w:outlineLvl w:val="0"/>
    </w:pPr>
    <w:rPr>
      <w:rFonts w:cs="Arial"/>
      <w:b/>
      <w:bCs/>
      <w:szCs w:val="32"/>
    </w:rPr>
  </w:style>
  <w:style w:type="paragraph" w:styleId="Heading2">
    <w:name w:val="heading 2"/>
    <w:basedOn w:val="Normal"/>
    <w:next w:val="Normal"/>
    <w:qFormat/>
    <w:rsid w:val="009D6862"/>
    <w:pPr>
      <w:outlineLvl w:val="1"/>
    </w:pPr>
    <w:rPr>
      <w:rFonts w:cs="Arial"/>
      <w:b/>
      <w:bCs/>
      <w:i/>
      <w:iCs/>
      <w:szCs w:val="28"/>
    </w:rPr>
  </w:style>
  <w:style w:type="paragraph" w:styleId="Heading3">
    <w:name w:val="heading 3"/>
    <w:basedOn w:val="Normal"/>
    <w:next w:val="Normal"/>
    <w:qFormat/>
    <w:rsid w:val="009D6862"/>
    <w:pPr>
      <w:outlineLvl w:val="2"/>
    </w:pPr>
    <w:rPr>
      <w:rFonts w:cs="Arial"/>
      <w:bCs/>
      <w:i/>
      <w:szCs w:val="26"/>
    </w:rPr>
  </w:style>
  <w:style w:type="paragraph" w:styleId="Heading4">
    <w:name w:val="heading 4"/>
    <w:basedOn w:val="Normal"/>
    <w:next w:val="Normal"/>
    <w:qFormat/>
    <w:rsid w:val="00907607"/>
    <w:pPr>
      <w:keepNext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qFormat/>
    <w:rsid w:val="00577E20"/>
    <w:pPr>
      <w:outlineLvl w:val="4"/>
    </w:pPr>
    <w:rPr>
      <w:bCs/>
      <w:iCs/>
      <w:szCs w:val="26"/>
    </w:rPr>
  </w:style>
  <w:style w:type="paragraph" w:styleId="Heading6">
    <w:name w:val="heading 6"/>
    <w:basedOn w:val="Normal"/>
    <w:next w:val="Normal"/>
    <w:qFormat/>
    <w:rsid w:val="00577E20"/>
    <w:pPr>
      <w:outlineLvl w:val="5"/>
    </w:pPr>
    <w:rPr>
      <w:bCs/>
      <w:szCs w:val="22"/>
    </w:rPr>
  </w:style>
  <w:style w:type="paragraph" w:styleId="Heading7">
    <w:name w:val="heading 7"/>
    <w:basedOn w:val="Normal"/>
    <w:next w:val="Normal"/>
    <w:qFormat/>
    <w:rsid w:val="00577E20"/>
    <w:pPr>
      <w:outlineLvl w:val="6"/>
    </w:pPr>
  </w:style>
  <w:style w:type="paragraph" w:styleId="Heading8">
    <w:name w:val="heading 8"/>
    <w:basedOn w:val="Normal"/>
    <w:next w:val="Normal"/>
    <w:qFormat/>
    <w:rsid w:val="00577E20"/>
    <w:pPr>
      <w:outlineLvl w:val="7"/>
    </w:pPr>
    <w:rPr>
      <w:iCs/>
    </w:rPr>
  </w:style>
  <w:style w:type="paragraph" w:styleId="Heading9">
    <w:name w:val="heading 9"/>
    <w:basedOn w:val="Normal"/>
    <w:next w:val="Normal"/>
    <w:qFormat/>
    <w:rsid w:val="00577E20"/>
    <w:pPr>
      <w:outlineLvl w:val="8"/>
    </w:pPr>
    <w:rPr>
      <w:rFonts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numbering" w:styleId="111111">
    <w:name w:val="Outline List 2"/>
    <w:basedOn w:val="NoList"/>
    <w:semiHidden/>
    <w:rsid w:val="005802EE"/>
    <w:pPr>
      <w:numPr>
        <w:numId w:val="1"/>
      </w:numPr>
    </w:pPr>
  </w:style>
  <w:style w:type="numbering" w:styleId="1ai">
    <w:name w:val="Outline List 1"/>
    <w:basedOn w:val="NoList"/>
    <w:semiHidden/>
    <w:rsid w:val="005802EE"/>
    <w:pPr>
      <w:numPr>
        <w:numId w:val="2"/>
      </w:numPr>
    </w:pPr>
  </w:style>
  <w:style w:type="numbering" w:styleId="ArticleSection">
    <w:name w:val="Outline List 3"/>
    <w:basedOn w:val="NoList"/>
    <w:semiHidden/>
    <w:rsid w:val="005802EE"/>
    <w:pPr>
      <w:numPr>
        <w:numId w:val="3"/>
      </w:numPr>
    </w:pPr>
  </w:style>
  <w:style w:type="paragraph" w:styleId="BlockText">
    <w:name w:val="Block Text"/>
    <w:basedOn w:val="Normal"/>
    <w:semiHidden/>
    <w:rsid w:val="005802EE"/>
    <w:pPr>
      <w:spacing w:after="120"/>
      <w:ind w:left="1440" w:right="1440"/>
    </w:pPr>
  </w:style>
  <w:style w:type="paragraph" w:styleId="BodyText">
    <w:name w:val="Body Text"/>
    <w:basedOn w:val="Normal"/>
    <w:semiHidden/>
    <w:rsid w:val="005802EE"/>
    <w:pPr>
      <w:spacing w:after="120"/>
    </w:pPr>
  </w:style>
  <w:style w:type="paragraph" w:styleId="BodyText2">
    <w:name w:val="Body Text 2"/>
    <w:basedOn w:val="Normal"/>
    <w:semiHidden/>
    <w:rsid w:val="005802EE"/>
    <w:pPr>
      <w:spacing w:after="120" w:line="480" w:lineRule="auto"/>
    </w:pPr>
  </w:style>
  <w:style w:type="paragraph" w:styleId="BodyText3">
    <w:name w:val="Body Text 3"/>
    <w:basedOn w:val="Normal"/>
    <w:semiHidden/>
    <w:rsid w:val="005802EE"/>
    <w:pPr>
      <w:spacing w:after="120"/>
    </w:pPr>
    <w:rPr>
      <w:sz w:val="16"/>
      <w:szCs w:val="16"/>
    </w:rPr>
  </w:style>
  <w:style w:type="paragraph" w:styleId="BodyTextFirstIndent">
    <w:name w:val="Body Text First Indent"/>
    <w:basedOn w:val="BodyText"/>
    <w:semiHidden/>
    <w:rsid w:val="005802EE"/>
    <w:pPr>
      <w:ind w:firstLine="210"/>
    </w:pPr>
  </w:style>
  <w:style w:type="paragraph" w:styleId="BodyTextIndent">
    <w:name w:val="Body Text Indent"/>
    <w:basedOn w:val="Normal"/>
    <w:semiHidden/>
    <w:rsid w:val="005802EE"/>
    <w:pPr>
      <w:spacing w:after="120"/>
      <w:ind w:left="283"/>
    </w:pPr>
  </w:style>
  <w:style w:type="paragraph" w:styleId="BodyTextFirstIndent2">
    <w:name w:val="Body Text First Indent 2"/>
    <w:basedOn w:val="BodyTextIndent"/>
    <w:semiHidden/>
    <w:rsid w:val="005802EE"/>
    <w:pPr>
      <w:ind w:firstLine="210"/>
    </w:pPr>
  </w:style>
  <w:style w:type="paragraph" w:styleId="BodyTextIndent2">
    <w:name w:val="Body Text Indent 2"/>
    <w:basedOn w:val="Normal"/>
    <w:semiHidden/>
    <w:rsid w:val="005802EE"/>
    <w:pPr>
      <w:spacing w:after="120" w:line="480" w:lineRule="auto"/>
      <w:ind w:left="283"/>
    </w:pPr>
  </w:style>
  <w:style w:type="paragraph" w:styleId="BodyTextIndent3">
    <w:name w:val="Body Text Indent 3"/>
    <w:basedOn w:val="Normal"/>
    <w:semiHidden/>
    <w:rsid w:val="005802EE"/>
    <w:pPr>
      <w:spacing w:after="120"/>
      <w:ind w:left="283"/>
    </w:pPr>
    <w:rPr>
      <w:sz w:val="16"/>
      <w:szCs w:val="16"/>
    </w:rPr>
  </w:style>
  <w:style w:type="paragraph" w:styleId="Caption">
    <w:name w:val="caption"/>
    <w:basedOn w:val="Normal"/>
    <w:next w:val="Normal"/>
    <w:qFormat/>
    <w:rsid w:val="005802EE"/>
    <w:rPr>
      <w:b/>
      <w:bCs/>
      <w:sz w:val="16"/>
      <w:szCs w:val="20"/>
    </w:rPr>
  </w:style>
  <w:style w:type="paragraph" w:styleId="Closing">
    <w:name w:val="Closing"/>
    <w:basedOn w:val="Normal"/>
    <w:semiHidden/>
    <w:rsid w:val="005802EE"/>
    <w:pPr>
      <w:ind w:left="4252"/>
    </w:pPr>
  </w:style>
  <w:style w:type="paragraph" w:styleId="Date">
    <w:name w:val="Date"/>
    <w:basedOn w:val="Normal"/>
    <w:next w:val="Normal"/>
    <w:semiHidden/>
    <w:rsid w:val="005802EE"/>
  </w:style>
  <w:style w:type="paragraph" w:styleId="E-mailSignature">
    <w:name w:val="E-mail Signature"/>
    <w:basedOn w:val="Normal"/>
    <w:semiHidden/>
    <w:rsid w:val="005802EE"/>
  </w:style>
  <w:style w:type="character" w:styleId="Emphasis">
    <w:name w:val="Emphasis"/>
    <w:basedOn w:val="DefaultParagraphFont"/>
    <w:qFormat/>
    <w:rsid w:val="005802EE"/>
    <w:rPr>
      <w:i/>
      <w:iCs/>
    </w:rPr>
  </w:style>
  <w:style w:type="character" w:styleId="EndnoteReference">
    <w:name w:val="end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EndnoteText">
    <w:name w:val="end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paragraph" w:styleId="EnvelopeAddress">
    <w:name w:val="envelope address"/>
    <w:basedOn w:val="Normal"/>
    <w:semiHidden/>
    <w:rsid w:val="005802EE"/>
    <w:pPr>
      <w:framePr w:w="7920" w:h="1980" w:hRule="exact" w:hSpace="141" w:wrap="auto" w:hAnchor="page" w:xAlign="center" w:yAlign="bottom"/>
      <w:ind w:left="2880"/>
    </w:pPr>
    <w:rPr>
      <w:rFonts w:ascii="Arial" w:hAnsi="Arial" w:cs="Arial"/>
      <w:sz w:val="24"/>
    </w:rPr>
  </w:style>
  <w:style w:type="paragraph" w:styleId="EnvelopeReturn">
    <w:name w:val="envelope return"/>
    <w:basedOn w:val="Normal"/>
    <w:semiHidden/>
    <w:rsid w:val="005802EE"/>
    <w:rPr>
      <w:rFonts w:ascii="Arial" w:hAnsi="Arial" w:cs="Arial"/>
      <w:szCs w:val="20"/>
    </w:rPr>
  </w:style>
  <w:style w:type="character" w:styleId="FootnoteReference">
    <w:name w:val="footnote reference"/>
    <w:basedOn w:val="DefaultParagraphFont"/>
    <w:semiHidden/>
    <w:rsid w:val="00907607"/>
    <w:rPr>
      <w:rFonts w:ascii="AU Passata" w:hAnsi="AU Passata"/>
      <w:color w:val="87888A"/>
      <w:sz w:val="14"/>
      <w:vertAlign w:val="superscript"/>
    </w:rPr>
  </w:style>
  <w:style w:type="paragraph" w:styleId="FootnoteText">
    <w:name w:val="footnote text"/>
    <w:basedOn w:val="Normal"/>
    <w:semiHidden/>
    <w:rsid w:val="00907607"/>
    <w:pPr>
      <w:spacing w:line="180" w:lineRule="atLeast"/>
    </w:pPr>
    <w:rPr>
      <w:rFonts w:ascii="AU Passata" w:hAnsi="AU Passata"/>
      <w:color w:val="87888A"/>
      <w:spacing w:val="10"/>
      <w:sz w:val="14"/>
      <w:szCs w:val="20"/>
    </w:rPr>
  </w:style>
  <w:style w:type="character" w:styleId="HTMLAcronym">
    <w:name w:val="HTML Acronym"/>
    <w:basedOn w:val="DefaultParagraphFont"/>
    <w:semiHidden/>
    <w:rsid w:val="005802EE"/>
  </w:style>
  <w:style w:type="paragraph" w:styleId="HTMLAddress">
    <w:name w:val="HTML Address"/>
    <w:basedOn w:val="Normal"/>
    <w:semiHidden/>
    <w:rsid w:val="005802EE"/>
    <w:rPr>
      <w:i/>
      <w:iCs/>
    </w:rPr>
  </w:style>
  <w:style w:type="character" w:styleId="HTMLCite">
    <w:name w:val="HTML Cite"/>
    <w:basedOn w:val="DefaultParagraphFont"/>
    <w:semiHidden/>
    <w:rsid w:val="005802EE"/>
    <w:rPr>
      <w:i/>
      <w:iCs/>
    </w:rPr>
  </w:style>
  <w:style w:type="character" w:styleId="HTMLCode">
    <w:name w:val="HTML Code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Definition">
    <w:name w:val="HTML Definition"/>
    <w:basedOn w:val="DefaultParagraphFont"/>
    <w:semiHidden/>
    <w:rsid w:val="005802EE"/>
    <w:rPr>
      <w:i/>
      <w:iCs/>
    </w:rPr>
  </w:style>
  <w:style w:type="character" w:styleId="HTMLKeyboard">
    <w:name w:val="HTML Keyboard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paragraph" w:styleId="HTMLPreformatted">
    <w:name w:val="HTML Preformatted"/>
    <w:basedOn w:val="Normal"/>
    <w:semiHidden/>
    <w:rsid w:val="005802EE"/>
    <w:rPr>
      <w:rFonts w:ascii="Courier New" w:hAnsi="Courier New" w:cs="Courier New"/>
      <w:szCs w:val="20"/>
    </w:rPr>
  </w:style>
  <w:style w:type="character" w:styleId="HTMLSample">
    <w:name w:val="HTML Sample"/>
    <w:basedOn w:val="DefaultParagraphFont"/>
    <w:semiHidden/>
    <w:rsid w:val="005802EE"/>
    <w:rPr>
      <w:rFonts w:ascii="Courier New" w:hAnsi="Courier New" w:cs="Courier New"/>
    </w:rPr>
  </w:style>
  <w:style w:type="character" w:styleId="HTMLTypewriter">
    <w:name w:val="HTML Typewriter"/>
    <w:basedOn w:val="DefaultParagraphFont"/>
    <w:semiHidden/>
    <w:rsid w:val="005802EE"/>
    <w:rPr>
      <w:rFonts w:ascii="Courier New" w:hAnsi="Courier New" w:cs="Courier New"/>
      <w:sz w:val="20"/>
      <w:szCs w:val="20"/>
    </w:rPr>
  </w:style>
  <w:style w:type="character" w:styleId="HTMLVariable">
    <w:name w:val="HTML Variable"/>
    <w:basedOn w:val="DefaultParagraphFont"/>
    <w:semiHidden/>
    <w:rsid w:val="005802EE"/>
    <w:rPr>
      <w:i/>
      <w:iCs/>
    </w:rPr>
  </w:style>
  <w:style w:type="character" w:styleId="LineNumber">
    <w:name w:val="line number"/>
    <w:basedOn w:val="DefaultParagraphFont"/>
    <w:semiHidden/>
    <w:rsid w:val="005802EE"/>
  </w:style>
  <w:style w:type="paragraph" w:styleId="List">
    <w:name w:val="List"/>
    <w:basedOn w:val="Normal"/>
    <w:semiHidden/>
    <w:rsid w:val="005802EE"/>
    <w:pPr>
      <w:ind w:left="283" w:hanging="283"/>
    </w:pPr>
  </w:style>
  <w:style w:type="paragraph" w:styleId="List2">
    <w:name w:val="List 2"/>
    <w:basedOn w:val="Normal"/>
    <w:semiHidden/>
    <w:rsid w:val="005802EE"/>
    <w:pPr>
      <w:ind w:left="566" w:hanging="283"/>
    </w:pPr>
  </w:style>
  <w:style w:type="paragraph" w:styleId="List3">
    <w:name w:val="List 3"/>
    <w:basedOn w:val="Normal"/>
    <w:semiHidden/>
    <w:rsid w:val="005802EE"/>
    <w:pPr>
      <w:ind w:left="849" w:hanging="283"/>
    </w:pPr>
  </w:style>
  <w:style w:type="paragraph" w:styleId="List4">
    <w:name w:val="List 4"/>
    <w:basedOn w:val="Normal"/>
    <w:semiHidden/>
    <w:rsid w:val="005802EE"/>
    <w:pPr>
      <w:ind w:left="1132" w:hanging="283"/>
    </w:pPr>
  </w:style>
  <w:style w:type="paragraph" w:styleId="List5">
    <w:name w:val="List 5"/>
    <w:basedOn w:val="Normal"/>
    <w:semiHidden/>
    <w:rsid w:val="005802EE"/>
    <w:pPr>
      <w:ind w:left="1415" w:hanging="283"/>
    </w:pPr>
  </w:style>
  <w:style w:type="paragraph" w:styleId="ListBullet">
    <w:name w:val="List Bullet"/>
    <w:basedOn w:val="Normal"/>
    <w:semiHidden/>
    <w:rsid w:val="005802EE"/>
    <w:pPr>
      <w:numPr>
        <w:numId w:val="4"/>
      </w:numPr>
    </w:pPr>
  </w:style>
  <w:style w:type="paragraph" w:styleId="ListBullet2">
    <w:name w:val="List Bullet 2"/>
    <w:basedOn w:val="Normal"/>
    <w:semiHidden/>
    <w:rsid w:val="005802EE"/>
    <w:pPr>
      <w:numPr>
        <w:numId w:val="5"/>
      </w:numPr>
    </w:pPr>
  </w:style>
  <w:style w:type="paragraph" w:styleId="ListBullet3">
    <w:name w:val="List Bullet 3"/>
    <w:basedOn w:val="Normal"/>
    <w:semiHidden/>
    <w:rsid w:val="005802EE"/>
    <w:pPr>
      <w:numPr>
        <w:numId w:val="6"/>
      </w:numPr>
    </w:pPr>
  </w:style>
  <w:style w:type="paragraph" w:styleId="ListBullet4">
    <w:name w:val="List Bullet 4"/>
    <w:basedOn w:val="Normal"/>
    <w:semiHidden/>
    <w:rsid w:val="005802EE"/>
    <w:pPr>
      <w:numPr>
        <w:numId w:val="7"/>
      </w:numPr>
    </w:pPr>
  </w:style>
  <w:style w:type="paragraph" w:styleId="ListBullet5">
    <w:name w:val="List Bullet 5"/>
    <w:basedOn w:val="Normal"/>
    <w:semiHidden/>
    <w:rsid w:val="005802EE"/>
    <w:pPr>
      <w:numPr>
        <w:numId w:val="8"/>
      </w:numPr>
    </w:pPr>
  </w:style>
  <w:style w:type="paragraph" w:styleId="ListContinue">
    <w:name w:val="List Continue"/>
    <w:basedOn w:val="Normal"/>
    <w:semiHidden/>
    <w:rsid w:val="005802EE"/>
    <w:pPr>
      <w:spacing w:after="120"/>
      <w:ind w:left="283"/>
    </w:pPr>
  </w:style>
  <w:style w:type="paragraph" w:styleId="ListContinue2">
    <w:name w:val="List Continue 2"/>
    <w:basedOn w:val="Normal"/>
    <w:semiHidden/>
    <w:rsid w:val="005802EE"/>
    <w:pPr>
      <w:spacing w:after="120"/>
      <w:ind w:left="566"/>
    </w:pPr>
  </w:style>
  <w:style w:type="paragraph" w:styleId="ListContinue3">
    <w:name w:val="List Continue 3"/>
    <w:basedOn w:val="Normal"/>
    <w:semiHidden/>
    <w:rsid w:val="005802EE"/>
    <w:pPr>
      <w:spacing w:after="120"/>
      <w:ind w:left="849"/>
    </w:pPr>
  </w:style>
  <w:style w:type="paragraph" w:styleId="ListContinue4">
    <w:name w:val="List Continue 4"/>
    <w:basedOn w:val="Normal"/>
    <w:semiHidden/>
    <w:rsid w:val="005802EE"/>
    <w:pPr>
      <w:spacing w:after="120"/>
      <w:ind w:left="1132"/>
    </w:pPr>
  </w:style>
  <w:style w:type="paragraph" w:styleId="ListContinue5">
    <w:name w:val="List Continue 5"/>
    <w:basedOn w:val="Normal"/>
    <w:semiHidden/>
    <w:rsid w:val="005802EE"/>
    <w:pPr>
      <w:spacing w:after="120"/>
      <w:ind w:left="1415"/>
    </w:pPr>
  </w:style>
  <w:style w:type="paragraph" w:styleId="ListNumber">
    <w:name w:val="List Number"/>
    <w:basedOn w:val="Normal"/>
    <w:semiHidden/>
    <w:rsid w:val="005802EE"/>
    <w:pPr>
      <w:numPr>
        <w:numId w:val="9"/>
      </w:numPr>
    </w:pPr>
  </w:style>
  <w:style w:type="paragraph" w:styleId="ListNumber2">
    <w:name w:val="List Number 2"/>
    <w:basedOn w:val="Normal"/>
    <w:semiHidden/>
    <w:rsid w:val="005802EE"/>
    <w:pPr>
      <w:numPr>
        <w:numId w:val="10"/>
      </w:numPr>
    </w:pPr>
  </w:style>
  <w:style w:type="paragraph" w:styleId="ListNumber3">
    <w:name w:val="List Number 3"/>
    <w:basedOn w:val="Normal"/>
    <w:semiHidden/>
    <w:rsid w:val="005802EE"/>
    <w:pPr>
      <w:numPr>
        <w:numId w:val="11"/>
      </w:numPr>
    </w:pPr>
  </w:style>
  <w:style w:type="paragraph" w:styleId="ListNumber4">
    <w:name w:val="List Number 4"/>
    <w:basedOn w:val="Normal"/>
    <w:semiHidden/>
    <w:rsid w:val="005802EE"/>
    <w:pPr>
      <w:numPr>
        <w:numId w:val="12"/>
      </w:numPr>
    </w:pPr>
  </w:style>
  <w:style w:type="paragraph" w:styleId="ListNumber5">
    <w:name w:val="List Number 5"/>
    <w:basedOn w:val="Normal"/>
    <w:semiHidden/>
    <w:rsid w:val="005802EE"/>
    <w:pPr>
      <w:numPr>
        <w:numId w:val="13"/>
      </w:numPr>
    </w:pPr>
  </w:style>
  <w:style w:type="paragraph" w:styleId="MessageHeader">
    <w:name w:val="Message Header"/>
    <w:basedOn w:val="Normal"/>
    <w:semiHidden/>
    <w:rsid w:val="005802E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="Arial" w:hAnsi="Arial" w:cs="Arial"/>
      <w:sz w:val="24"/>
    </w:rPr>
  </w:style>
  <w:style w:type="paragraph" w:styleId="NormalWeb">
    <w:name w:val="Normal (Web)"/>
    <w:basedOn w:val="Normal"/>
    <w:semiHidden/>
    <w:rsid w:val="005802EE"/>
    <w:rPr>
      <w:rFonts w:ascii="Times New Roman" w:hAnsi="Times New Roman"/>
      <w:sz w:val="24"/>
    </w:rPr>
  </w:style>
  <w:style w:type="paragraph" w:styleId="NormalIndent">
    <w:name w:val="Normal Indent"/>
    <w:basedOn w:val="Normal"/>
    <w:semiHidden/>
    <w:rsid w:val="005802EE"/>
    <w:pPr>
      <w:ind w:left="1304"/>
    </w:pPr>
  </w:style>
  <w:style w:type="paragraph" w:styleId="NoteHeading">
    <w:name w:val="Note Heading"/>
    <w:basedOn w:val="Normal"/>
    <w:next w:val="Normal"/>
    <w:semiHidden/>
    <w:rsid w:val="005802EE"/>
  </w:style>
  <w:style w:type="paragraph" w:styleId="PlainText">
    <w:name w:val="Plain Text"/>
    <w:basedOn w:val="Normal"/>
    <w:semiHidden/>
    <w:rsid w:val="005802EE"/>
    <w:rPr>
      <w:rFonts w:ascii="Courier New" w:hAnsi="Courier New" w:cs="Courier New"/>
      <w:szCs w:val="20"/>
    </w:rPr>
  </w:style>
  <w:style w:type="paragraph" w:styleId="Salutation">
    <w:name w:val="Salutation"/>
    <w:basedOn w:val="Normal"/>
    <w:next w:val="Normal"/>
    <w:semiHidden/>
    <w:rsid w:val="005802EE"/>
  </w:style>
  <w:style w:type="paragraph" w:styleId="Signature">
    <w:name w:val="Signature"/>
    <w:basedOn w:val="Normal"/>
    <w:semiHidden/>
    <w:rsid w:val="005802EE"/>
    <w:pPr>
      <w:ind w:left="4252"/>
    </w:pPr>
  </w:style>
  <w:style w:type="character" w:styleId="Strong">
    <w:name w:val="Strong"/>
    <w:basedOn w:val="DefaultParagraphFont"/>
    <w:qFormat/>
    <w:rsid w:val="005802EE"/>
    <w:rPr>
      <w:b/>
      <w:bCs/>
    </w:rPr>
  </w:style>
  <w:style w:type="paragraph" w:styleId="Subtitle">
    <w:name w:val="Subtitle"/>
    <w:basedOn w:val="Normal"/>
    <w:qFormat/>
    <w:rsid w:val="005802EE"/>
    <w:pPr>
      <w:spacing w:after="60"/>
      <w:jc w:val="center"/>
      <w:outlineLvl w:val="1"/>
    </w:pPr>
    <w:rPr>
      <w:rFonts w:ascii="Arial" w:hAnsi="Arial" w:cs="Arial"/>
      <w:sz w:val="24"/>
    </w:rPr>
  </w:style>
  <w:style w:type="table" w:styleId="Table3Deffects1">
    <w:name w:val="Table 3D effects 1"/>
    <w:basedOn w:val="TableNormal"/>
    <w:semiHidden/>
    <w:rsid w:val="005802E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semiHidden/>
    <w:rsid w:val="005802E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semiHidden/>
    <w:rsid w:val="005802E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semiHidden/>
    <w:rsid w:val="005802E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semiHidden/>
    <w:rsid w:val="005802EE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semiHidden/>
    <w:rsid w:val="005802E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semiHidden/>
    <w:rsid w:val="005802EE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semiHidden/>
    <w:rsid w:val="005802E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semiHidden/>
    <w:rsid w:val="005802E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semiHidden/>
    <w:rsid w:val="005802E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semiHidden/>
    <w:rsid w:val="005802E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semiHidden/>
    <w:rsid w:val="005802E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semiHidden/>
    <w:rsid w:val="005802E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semiHidden/>
    <w:rsid w:val="005802E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semiHidden/>
    <w:rsid w:val="005802E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semiHidden/>
    <w:rsid w:val="005802E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1">
    <w:name w:val="Table Grid 1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semiHidden/>
    <w:rsid w:val="005802E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semiHidden/>
    <w:rsid w:val="005802E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semiHidden/>
    <w:rsid w:val="005802E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semiHidden/>
    <w:rsid w:val="005802E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semiHidden/>
    <w:rsid w:val="005802E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1">
    <w:name w:val="Table List 1"/>
    <w:basedOn w:val="TableNormal"/>
    <w:semiHidden/>
    <w:rsid w:val="005802E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semiHidden/>
    <w:rsid w:val="005802E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semiHidden/>
    <w:rsid w:val="005802E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semiHidden/>
    <w:rsid w:val="005802E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semiHidden/>
    <w:rsid w:val="005802E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leProfessional">
    <w:name w:val="Table Professional"/>
    <w:basedOn w:val="TableNormal"/>
    <w:semiHidden/>
    <w:rsid w:val="005802E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semiHidden/>
    <w:rsid w:val="005802E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semiHidden/>
    <w:rsid w:val="005802E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semiHidden/>
    <w:rsid w:val="005802E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semiHidden/>
    <w:rsid w:val="005802E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semiHidden/>
    <w:rsid w:val="005802E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semiHidden/>
    <w:rsid w:val="005802E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semiHidden/>
    <w:rsid w:val="005802E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semiHidden/>
    <w:rsid w:val="005802E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semiHidden/>
    <w:rsid w:val="005802E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qFormat/>
    <w:rsid w:val="005802EE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paragraph" w:styleId="TOC1">
    <w:name w:val="toc 1"/>
    <w:basedOn w:val="Normal"/>
    <w:next w:val="Normal"/>
    <w:semiHidden/>
    <w:rsid w:val="00863559"/>
    <w:pPr>
      <w:tabs>
        <w:tab w:val="right" w:pos="7655"/>
      </w:tabs>
      <w:spacing w:before="120"/>
      <w:ind w:right="567"/>
    </w:pPr>
    <w:rPr>
      <w:b/>
    </w:rPr>
  </w:style>
  <w:style w:type="paragraph" w:styleId="TOC2">
    <w:name w:val="toc 2"/>
    <w:basedOn w:val="Normal"/>
    <w:next w:val="Normal"/>
    <w:semiHidden/>
    <w:rsid w:val="00863559"/>
    <w:pPr>
      <w:tabs>
        <w:tab w:val="right" w:pos="7655"/>
      </w:tabs>
      <w:ind w:left="284" w:right="567"/>
    </w:pPr>
  </w:style>
  <w:style w:type="paragraph" w:styleId="TOC3">
    <w:name w:val="toc 3"/>
    <w:basedOn w:val="Normal"/>
    <w:next w:val="Normal"/>
    <w:semiHidden/>
    <w:rsid w:val="00863559"/>
    <w:pPr>
      <w:tabs>
        <w:tab w:val="right" w:pos="7655"/>
      </w:tabs>
      <w:ind w:left="567" w:right="567"/>
    </w:pPr>
  </w:style>
  <w:style w:type="paragraph" w:styleId="TOC4">
    <w:name w:val="toc 4"/>
    <w:basedOn w:val="Normal"/>
    <w:next w:val="Normal"/>
    <w:semiHidden/>
    <w:rsid w:val="00863559"/>
    <w:pPr>
      <w:tabs>
        <w:tab w:val="right" w:pos="7655"/>
      </w:tabs>
      <w:ind w:left="851" w:right="567"/>
    </w:pPr>
  </w:style>
  <w:style w:type="paragraph" w:styleId="TOC5">
    <w:name w:val="toc 5"/>
    <w:basedOn w:val="Normal"/>
    <w:next w:val="Normal"/>
    <w:semiHidden/>
    <w:rsid w:val="00863559"/>
    <w:pPr>
      <w:tabs>
        <w:tab w:val="right" w:pos="7655"/>
      </w:tabs>
      <w:ind w:left="1134" w:right="567"/>
    </w:pPr>
  </w:style>
  <w:style w:type="character" w:styleId="FollowedHyperlink">
    <w:name w:val="FollowedHyperlink"/>
    <w:basedOn w:val="DefaultParagraphFont"/>
    <w:semiHidden/>
    <w:rsid w:val="00B0759B"/>
    <w:rPr>
      <w:rFonts w:ascii="Georgia" w:hAnsi="Georgia"/>
      <w:color w:val="87888A"/>
      <w:sz w:val="21"/>
      <w:u w:val="none"/>
    </w:rPr>
  </w:style>
  <w:style w:type="paragraph" w:styleId="Footer">
    <w:name w:val="footer"/>
    <w:basedOn w:val="Normal"/>
    <w:semiHidden/>
    <w:rsid w:val="00336DC5"/>
    <w:pPr>
      <w:tabs>
        <w:tab w:val="center" w:pos="3615"/>
        <w:tab w:val="right" w:pos="7229"/>
        <w:tab w:val="left" w:pos="10206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paragraph" w:styleId="Header">
    <w:name w:val="header"/>
    <w:basedOn w:val="Normal"/>
    <w:semiHidden/>
    <w:rsid w:val="00907607"/>
    <w:pPr>
      <w:tabs>
        <w:tab w:val="center" w:pos="4819"/>
        <w:tab w:val="right" w:pos="9638"/>
      </w:tabs>
      <w:spacing w:line="180" w:lineRule="atLeast"/>
    </w:pPr>
    <w:rPr>
      <w:rFonts w:ascii="AU Passata" w:hAnsi="AU Passata"/>
      <w:color w:val="87888A"/>
      <w:spacing w:val="10"/>
      <w:sz w:val="14"/>
    </w:rPr>
  </w:style>
  <w:style w:type="character" w:styleId="Hyperlink">
    <w:name w:val="Hyperlink"/>
    <w:basedOn w:val="DefaultParagraphFont"/>
    <w:semiHidden/>
    <w:rsid w:val="00B0759B"/>
    <w:rPr>
      <w:rFonts w:ascii="Georgia" w:hAnsi="Georgia"/>
      <w:color w:val="03428E"/>
      <w:sz w:val="21"/>
      <w:u w:val="none"/>
    </w:rPr>
  </w:style>
  <w:style w:type="character" w:styleId="PageNumber">
    <w:name w:val="page number"/>
    <w:basedOn w:val="DefaultParagraphFont"/>
    <w:semiHidden/>
    <w:rsid w:val="009044C3"/>
    <w:rPr>
      <w:rFonts w:ascii="AU Passata" w:hAnsi="AU Passata"/>
      <w:sz w:val="14"/>
    </w:rPr>
  </w:style>
  <w:style w:type="paragraph" w:customStyle="1" w:styleId="Normal-Bullet">
    <w:name w:val="Normal - Bullet"/>
    <w:basedOn w:val="Normal"/>
    <w:rsid w:val="00907607"/>
    <w:pPr>
      <w:numPr>
        <w:numId w:val="14"/>
      </w:numPr>
    </w:pPr>
    <w:rPr>
      <w:lang w:val="en-GB"/>
    </w:rPr>
  </w:style>
  <w:style w:type="paragraph" w:styleId="TOC6">
    <w:name w:val="toc 6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7">
    <w:name w:val="toc 7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8">
    <w:name w:val="toc 8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styleId="TOC9">
    <w:name w:val="toc 9"/>
    <w:basedOn w:val="Normal"/>
    <w:next w:val="Normal"/>
    <w:semiHidden/>
    <w:rsid w:val="00863559"/>
    <w:pPr>
      <w:tabs>
        <w:tab w:val="right" w:pos="7655"/>
      </w:tabs>
      <w:ind w:left="2268" w:right="567" w:hanging="1134"/>
    </w:pPr>
  </w:style>
  <w:style w:type="paragraph" w:customStyle="1" w:styleId="Normal-Numbering">
    <w:name w:val="Normal - Numbering"/>
    <w:basedOn w:val="Normal"/>
    <w:rsid w:val="00907607"/>
    <w:pPr>
      <w:numPr>
        <w:numId w:val="15"/>
      </w:numPr>
    </w:pPr>
  </w:style>
  <w:style w:type="paragraph" w:customStyle="1" w:styleId="Normal-Tabletext">
    <w:name w:val="Normal - Table text"/>
    <w:basedOn w:val="Normal"/>
    <w:rsid w:val="00051A09"/>
    <w:pPr>
      <w:spacing w:line="220" w:lineRule="atLeast"/>
    </w:pPr>
    <w:rPr>
      <w:sz w:val="18"/>
    </w:rPr>
  </w:style>
  <w:style w:type="paragraph" w:customStyle="1" w:styleId="Normal-TableHeading">
    <w:name w:val="Normal - Table Heading"/>
    <w:basedOn w:val="Normal"/>
    <w:rsid w:val="00AD4779"/>
    <w:pPr>
      <w:spacing w:line="260" w:lineRule="atLeast"/>
    </w:pPr>
    <w:rPr>
      <w:color w:val="03428E"/>
      <w:sz w:val="18"/>
    </w:rPr>
  </w:style>
  <w:style w:type="paragraph" w:customStyle="1" w:styleId="Normal-TableColomnHeading">
    <w:name w:val="Normal - Table Colomn Heading"/>
    <w:basedOn w:val="Normal"/>
    <w:rsid w:val="00AD4779"/>
    <w:pPr>
      <w:spacing w:line="220" w:lineRule="atLeast"/>
    </w:pPr>
    <w:rPr>
      <w:color w:val="03428E"/>
      <w:sz w:val="18"/>
    </w:rPr>
  </w:style>
  <w:style w:type="table" w:customStyle="1" w:styleId="Table-Normal">
    <w:name w:val="Table - Normal"/>
    <w:basedOn w:val="TableNormal"/>
    <w:semiHidden/>
    <w:rsid w:val="00AD4779"/>
    <w:pPr>
      <w:spacing w:line="220" w:lineRule="atLeast"/>
    </w:pPr>
    <w:rPr>
      <w:rFonts w:ascii="Georgia" w:hAnsi="Georgia"/>
      <w:sz w:val="18"/>
    </w:rPr>
    <w:tblPr>
      <w:tblCellMar>
        <w:top w:w="28" w:type="dxa"/>
        <w:left w:w="0" w:type="dxa"/>
        <w:right w:w="0" w:type="dxa"/>
      </w:tblCellMar>
    </w:tblPr>
    <w:tblStylePr w:type="firstRow">
      <w:pPr>
        <w:wordWrap/>
        <w:spacing w:beforeLines="0" w:before="0" w:beforeAutospacing="0" w:afterLines="0" w:after="0" w:afterAutospacing="0" w:line="260" w:lineRule="atLeast"/>
        <w:ind w:leftChars="0" w:left="0" w:rightChars="0" w:right="0" w:firstLineChars="0" w:firstLine="0"/>
        <w:contextualSpacing w:val="0"/>
        <w:jc w:val="left"/>
        <w:outlineLvl w:val="9"/>
      </w:pPr>
      <w:rPr>
        <w:rFonts w:ascii="Calibri" w:hAnsi="Calibri"/>
        <w:b/>
        <w:color w:val="03428E"/>
        <w:sz w:val="18"/>
      </w:rPr>
      <w:tblPr/>
      <w:tcPr>
        <w:tcBorders>
          <w:bottom w:val="single" w:sz="4" w:space="0" w:color="auto"/>
          <w:insideH w:val="nil"/>
        </w:tcBorders>
      </w:tcPr>
    </w:tblStylePr>
    <w:tblStylePr w:type="lastRow">
      <w:tblPr/>
      <w:tcPr>
        <w:tcBorders>
          <w:bottom w:val="single" w:sz="4" w:space="0" w:color="auto"/>
        </w:tcBorders>
      </w:tcPr>
    </w:tblStylePr>
    <w:tblStylePr w:type="firstCol">
      <w:pPr>
        <w:wordWrap/>
        <w:spacing w:line="220" w:lineRule="atLeast"/>
      </w:pPr>
      <w:rPr>
        <w:rFonts w:ascii="Calibri" w:hAnsi="Calibri"/>
        <w:b/>
        <w:color w:val="03428E"/>
        <w:sz w:val="18"/>
      </w:rPr>
    </w:tblStylePr>
  </w:style>
  <w:style w:type="paragraph" w:customStyle="1" w:styleId="Normal-TableNumbers">
    <w:name w:val="Normal - Table Numbers"/>
    <w:basedOn w:val="Normal-Tabletext"/>
    <w:rsid w:val="003E6170"/>
    <w:pPr>
      <w:jc w:val="right"/>
    </w:pPr>
  </w:style>
  <w:style w:type="paragraph" w:customStyle="1" w:styleId="Normal-TableNumbersTotal">
    <w:name w:val="Normal - Table Numbers Total"/>
    <w:basedOn w:val="Normal-TableNumbers"/>
    <w:rsid w:val="003E6170"/>
    <w:rPr>
      <w:b/>
    </w:rPr>
  </w:style>
  <w:style w:type="paragraph" w:customStyle="1" w:styleId="Template">
    <w:name w:val="Template"/>
    <w:semiHidden/>
    <w:rsid w:val="00905114"/>
    <w:pPr>
      <w:spacing w:line="180" w:lineRule="atLeast"/>
    </w:pPr>
    <w:rPr>
      <w:rFonts w:ascii="AU Passata" w:hAnsi="AU Passata"/>
      <w:noProof/>
      <w:spacing w:val="10"/>
      <w:sz w:val="14"/>
      <w:szCs w:val="24"/>
      <w:lang w:eastAsia="en-US"/>
    </w:rPr>
  </w:style>
  <w:style w:type="paragraph" w:customStyle="1" w:styleId="Template-Companyname">
    <w:name w:val="Template - Company name"/>
    <w:basedOn w:val="Template"/>
    <w:next w:val="Template-Address"/>
    <w:semiHidden/>
    <w:rsid w:val="00AA0EF9"/>
    <w:rPr>
      <w:b/>
    </w:rPr>
  </w:style>
  <w:style w:type="paragraph" w:customStyle="1" w:styleId="Template-Address">
    <w:name w:val="Template - Address"/>
    <w:basedOn w:val="Template"/>
    <w:semiHidden/>
    <w:rsid w:val="002171DE"/>
  </w:style>
  <w:style w:type="paragraph" w:customStyle="1" w:styleId="Template-Date">
    <w:name w:val="Template - Date"/>
    <w:basedOn w:val="Template-Address"/>
    <w:semiHidden/>
    <w:rsid w:val="002171DE"/>
  </w:style>
  <w:style w:type="table" w:styleId="TableGrid">
    <w:name w:val="Table Grid"/>
    <w:basedOn w:val="TableNormal"/>
    <w:semiHidden/>
    <w:rsid w:val="002171DE"/>
    <w:pPr>
      <w:spacing w:line="240" w:lineRule="atLeast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l-Dokumentheading">
    <w:name w:val="Normal - Dokument heading"/>
    <w:basedOn w:val="Normal"/>
    <w:semiHidden/>
    <w:rsid w:val="00FE0DAB"/>
    <w:rPr>
      <w:b/>
    </w:rPr>
  </w:style>
  <w:style w:type="paragraph" w:customStyle="1" w:styleId="Template-Afdeling">
    <w:name w:val="Template - Afdeling"/>
    <w:basedOn w:val="Template"/>
    <w:semiHidden/>
    <w:rsid w:val="00905114"/>
    <w:rPr>
      <w:b/>
    </w:rPr>
  </w:style>
  <w:style w:type="paragraph" w:styleId="TableofFigures">
    <w:name w:val="table of figures"/>
    <w:basedOn w:val="Normal"/>
    <w:next w:val="Normal"/>
    <w:semiHidden/>
    <w:rsid w:val="00BE7FBE"/>
  </w:style>
  <w:style w:type="paragraph" w:customStyle="1" w:styleId="Template-NavnMellemnavn">
    <w:name w:val="Template - Navn/Mellemnavn"/>
    <w:basedOn w:val="Template"/>
    <w:semiHidden/>
    <w:rsid w:val="003F33BA"/>
    <w:rPr>
      <w:b/>
    </w:rPr>
  </w:style>
  <w:style w:type="paragraph" w:customStyle="1" w:styleId="Template-Brugerinfo">
    <w:name w:val="Template - Bruger info"/>
    <w:basedOn w:val="Template"/>
    <w:semiHidden/>
    <w:rsid w:val="003F33BA"/>
  </w:style>
  <w:style w:type="paragraph" w:customStyle="1" w:styleId="Template-Informationsoverskrift">
    <w:name w:val="Template - Informations overskrift"/>
    <w:basedOn w:val="Template"/>
    <w:next w:val="Template-Informationstekst"/>
    <w:semiHidden/>
    <w:rsid w:val="00907607"/>
    <w:rPr>
      <w:b/>
    </w:rPr>
  </w:style>
  <w:style w:type="paragraph" w:customStyle="1" w:styleId="Template-Informationstekst">
    <w:name w:val="Template - Informations tekst"/>
    <w:basedOn w:val="Template"/>
    <w:semiHidden/>
    <w:rsid w:val="00907607"/>
  </w:style>
  <w:style w:type="paragraph" w:customStyle="1" w:styleId="Template-Parentlogoname">
    <w:name w:val="Template - Parent logoname"/>
    <w:basedOn w:val="Template"/>
    <w:semiHidden/>
    <w:rsid w:val="00EC06F0"/>
    <w:pPr>
      <w:spacing w:line="240" w:lineRule="atLeast"/>
    </w:pPr>
    <w:rPr>
      <w:caps/>
      <w:color w:val="03428E"/>
      <w:sz w:val="22"/>
    </w:rPr>
  </w:style>
  <w:style w:type="paragraph" w:customStyle="1" w:styleId="Template-Unitnamelogoname">
    <w:name w:val="Template - Unitname logoname"/>
    <w:basedOn w:val="Template-Parentlogoname"/>
    <w:semiHidden/>
    <w:rsid w:val="00C723B1"/>
    <w:pPr>
      <w:spacing w:before="66" w:line="160" w:lineRule="atLeast"/>
      <w:contextualSpacing/>
    </w:pPr>
    <w:rPr>
      <w:sz w:val="14"/>
    </w:rPr>
  </w:style>
  <w:style w:type="paragraph" w:styleId="BalloonText">
    <w:name w:val="Balloon Text"/>
    <w:basedOn w:val="Normal"/>
    <w:semiHidden/>
    <w:rsid w:val="00331A73"/>
    <w:rPr>
      <w:rFonts w:ascii="Tahoma" w:hAnsi="Tahoma" w:cs="Tahoma"/>
      <w:sz w:val="16"/>
      <w:szCs w:val="16"/>
    </w:rPr>
  </w:style>
  <w:style w:type="character" w:styleId="CommentReference">
    <w:name w:val="annotation reference"/>
    <w:basedOn w:val="DefaultParagraphFont"/>
    <w:semiHidden/>
    <w:rsid w:val="00331A73"/>
    <w:rPr>
      <w:sz w:val="16"/>
      <w:szCs w:val="16"/>
    </w:rPr>
  </w:style>
  <w:style w:type="paragraph" w:styleId="CommentText">
    <w:name w:val="annotation text"/>
    <w:basedOn w:val="Normal"/>
    <w:semiHidden/>
    <w:rsid w:val="00331A73"/>
    <w:rPr>
      <w:sz w:val="20"/>
      <w:szCs w:val="20"/>
    </w:rPr>
  </w:style>
  <w:style w:type="paragraph" w:styleId="CommentSubject">
    <w:name w:val="annotation subject"/>
    <w:basedOn w:val="CommentText"/>
    <w:next w:val="CommentText"/>
    <w:semiHidden/>
    <w:rsid w:val="00331A73"/>
    <w:rPr>
      <w:b/>
      <w:bCs/>
    </w:rPr>
  </w:style>
  <w:style w:type="paragraph" w:styleId="DocumentMap">
    <w:name w:val="Document Map"/>
    <w:basedOn w:val="Normal"/>
    <w:semiHidden/>
    <w:rsid w:val="00331A73"/>
    <w:pPr>
      <w:shd w:val="clear" w:color="auto" w:fill="000080"/>
    </w:pPr>
    <w:rPr>
      <w:rFonts w:ascii="Tahoma" w:hAnsi="Tahoma" w:cs="Tahoma"/>
      <w:sz w:val="20"/>
      <w:szCs w:val="20"/>
    </w:rPr>
  </w:style>
  <w:style w:type="paragraph" w:styleId="Index1">
    <w:name w:val="index 1"/>
    <w:basedOn w:val="Normal"/>
    <w:next w:val="Normal"/>
    <w:autoRedefine/>
    <w:semiHidden/>
    <w:rsid w:val="00331A73"/>
    <w:pPr>
      <w:ind w:left="210" w:hanging="210"/>
    </w:pPr>
  </w:style>
  <w:style w:type="paragraph" w:styleId="Index2">
    <w:name w:val="index 2"/>
    <w:basedOn w:val="Normal"/>
    <w:next w:val="Normal"/>
    <w:autoRedefine/>
    <w:semiHidden/>
    <w:rsid w:val="00331A73"/>
    <w:pPr>
      <w:ind w:left="420" w:hanging="210"/>
    </w:pPr>
  </w:style>
  <w:style w:type="paragraph" w:styleId="Index3">
    <w:name w:val="index 3"/>
    <w:basedOn w:val="Normal"/>
    <w:next w:val="Normal"/>
    <w:autoRedefine/>
    <w:semiHidden/>
    <w:rsid w:val="00331A73"/>
    <w:pPr>
      <w:ind w:left="630" w:hanging="210"/>
    </w:pPr>
  </w:style>
  <w:style w:type="paragraph" w:styleId="Index4">
    <w:name w:val="index 4"/>
    <w:basedOn w:val="Normal"/>
    <w:next w:val="Normal"/>
    <w:autoRedefine/>
    <w:semiHidden/>
    <w:rsid w:val="00331A73"/>
    <w:pPr>
      <w:ind w:left="840" w:hanging="210"/>
    </w:pPr>
  </w:style>
  <w:style w:type="paragraph" w:styleId="Index5">
    <w:name w:val="index 5"/>
    <w:basedOn w:val="Normal"/>
    <w:next w:val="Normal"/>
    <w:autoRedefine/>
    <w:semiHidden/>
    <w:rsid w:val="00331A73"/>
    <w:pPr>
      <w:ind w:left="1050" w:hanging="210"/>
    </w:pPr>
  </w:style>
  <w:style w:type="paragraph" w:styleId="Index6">
    <w:name w:val="index 6"/>
    <w:basedOn w:val="Normal"/>
    <w:next w:val="Normal"/>
    <w:autoRedefine/>
    <w:semiHidden/>
    <w:rsid w:val="00331A73"/>
    <w:pPr>
      <w:ind w:left="1260" w:hanging="210"/>
    </w:pPr>
  </w:style>
  <w:style w:type="paragraph" w:styleId="Index7">
    <w:name w:val="index 7"/>
    <w:basedOn w:val="Normal"/>
    <w:next w:val="Normal"/>
    <w:autoRedefine/>
    <w:semiHidden/>
    <w:rsid w:val="00331A73"/>
    <w:pPr>
      <w:ind w:left="1470" w:hanging="210"/>
    </w:pPr>
  </w:style>
  <w:style w:type="paragraph" w:styleId="Index8">
    <w:name w:val="index 8"/>
    <w:basedOn w:val="Normal"/>
    <w:next w:val="Normal"/>
    <w:autoRedefine/>
    <w:semiHidden/>
    <w:rsid w:val="00331A73"/>
    <w:pPr>
      <w:ind w:left="1680" w:hanging="210"/>
    </w:pPr>
  </w:style>
  <w:style w:type="paragraph" w:styleId="Index9">
    <w:name w:val="index 9"/>
    <w:basedOn w:val="Normal"/>
    <w:next w:val="Normal"/>
    <w:autoRedefine/>
    <w:semiHidden/>
    <w:rsid w:val="00331A73"/>
    <w:pPr>
      <w:ind w:left="1890" w:hanging="210"/>
    </w:pPr>
  </w:style>
  <w:style w:type="paragraph" w:styleId="IndexHeading">
    <w:name w:val="index heading"/>
    <w:basedOn w:val="Normal"/>
    <w:next w:val="Index1"/>
    <w:semiHidden/>
    <w:rsid w:val="00331A73"/>
    <w:rPr>
      <w:rFonts w:ascii="Arial" w:hAnsi="Arial" w:cs="Arial"/>
      <w:b/>
      <w:bCs/>
    </w:rPr>
  </w:style>
  <w:style w:type="paragraph" w:styleId="MacroText">
    <w:name w:val="macro"/>
    <w:semiHidden/>
    <w:rsid w:val="00331A7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280" w:lineRule="atLeast"/>
    </w:pPr>
    <w:rPr>
      <w:rFonts w:ascii="Courier New" w:hAnsi="Courier New" w:cs="Courier New"/>
      <w:lang w:eastAsia="en-US"/>
    </w:rPr>
  </w:style>
  <w:style w:type="paragraph" w:styleId="TableofAuthorities">
    <w:name w:val="table of authorities"/>
    <w:basedOn w:val="Normal"/>
    <w:next w:val="Normal"/>
    <w:semiHidden/>
    <w:rsid w:val="00331A73"/>
    <w:pPr>
      <w:ind w:left="210" w:hanging="210"/>
    </w:pPr>
  </w:style>
  <w:style w:type="paragraph" w:styleId="TOAHeading">
    <w:name w:val="toa heading"/>
    <w:basedOn w:val="Normal"/>
    <w:next w:val="Normal"/>
    <w:semiHidden/>
    <w:rsid w:val="00331A73"/>
    <w:pPr>
      <w:spacing w:before="120"/>
    </w:pPr>
    <w:rPr>
      <w:rFonts w:ascii="Arial" w:hAnsi="Arial" w:cs="Arial"/>
      <w:b/>
      <w:bCs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wmf"/><Relationship Id="rId1" Type="http://schemas.openxmlformats.org/officeDocument/2006/relationships/image" Target="media/image1.w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w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hr123\AppData\Roaming\Microsoft\Templates\Brev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</Template>
  <TotalTime>0</TotalTime>
  <Pages>1</Pages>
  <Words>32</Words>
  <Characters>174</Characters>
  <Application>Microsoft Office Word</Application>
  <DocSecurity>4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Århus Universitet</Company>
  <LinksUpToDate>false</LinksUpToDate>
  <CharactersWithSpaces>205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Christina Almann Levisen</dc:creator>
  <cp:lastModifiedBy>Susanna Pakkasmaa</cp:lastModifiedBy>
  <cp:revision>2</cp:revision>
  <dcterms:created xsi:type="dcterms:W3CDTF">2016-01-15T10:06:00Z</dcterms:created>
  <dcterms:modified xsi:type="dcterms:W3CDTF">2016-01-15T10:06:00Z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esignVersion">
    <vt:lpwstr>3</vt:lpwstr>
  </property>
  <property fmtid="{D5CDD505-2E9C-101B-9397-08002B2CF9AE}" pid="3" name="CurrentUser">
    <vt:lpwstr>Standard Profile</vt:lpwstr>
  </property>
  <property fmtid="{D5CDD505-2E9C-101B-9397-08002B2CF9AE}" pid="4" name="CurrentOffice">
    <vt:lpwstr>1965</vt:lpwstr>
  </property>
  <property fmtid="{D5CDD505-2E9C-101B-9397-08002B2CF9AE}" pid="5" name="LogoFarve">
    <vt:lpwstr>blue</vt:lpwstr>
  </property>
</Properties>
</file>