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RPr="006A5A63" w:rsidTr="009335D6">
        <w:trPr>
          <w:trHeight w:val="2837"/>
        </w:trPr>
        <w:tc>
          <w:tcPr>
            <w:tcW w:w="7937" w:type="dxa"/>
          </w:tcPr>
          <w:bookmarkStart w:id="0" w:name="Start"/>
          <w:p w:rsidR="002171DE" w:rsidRPr="006A5A63" w:rsidRDefault="00736658" w:rsidP="002171DE">
            <w:r w:rsidRPr="006A5A63">
              <w:fldChar w:fldCharType="begin"/>
            </w:r>
            <w:r w:rsidRPr="006A5A63">
              <w:instrText xml:space="preserve"> MACROBUTTON </w:instrText>
            </w:r>
            <w:r w:rsidR="00C61078" w:rsidRPr="006A5A63">
              <w:instrText>NN</w:instrText>
            </w:r>
            <w:r w:rsidRPr="006A5A63">
              <w:instrText xml:space="preserve"> [</w:instrText>
            </w:r>
            <w:bookmarkStart w:id="1" w:name="SD_LAN_NameandAddressF11"/>
            <w:r w:rsidR="006A5A63" w:rsidRPr="006A5A63">
              <w:instrText>Name and Address - Use F11 to go from one field to another</w:instrText>
            </w:r>
            <w:bookmarkEnd w:id="1"/>
            <w:r w:rsidRPr="006A5A63">
              <w:instrText>]</w:instrText>
            </w:r>
            <w:r w:rsidRPr="006A5A63">
              <w:fldChar w:fldCharType="end"/>
            </w:r>
            <w:bookmarkEnd w:id="0"/>
          </w:p>
        </w:tc>
      </w:tr>
      <w:tr w:rsidR="006C3A1B" w:rsidRPr="006A5A63" w:rsidTr="009335D6">
        <w:trPr>
          <w:trHeight w:hRule="exact" w:val="737"/>
        </w:trPr>
        <w:tc>
          <w:tcPr>
            <w:tcW w:w="7937" w:type="dxa"/>
          </w:tcPr>
          <w:p w:rsidR="006C3A1B" w:rsidRPr="006A5A63" w:rsidRDefault="006C3A1B" w:rsidP="00FE0DAB">
            <w:pPr>
              <w:pStyle w:val="Normal-Dokumentheading"/>
            </w:pPr>
            <w:r w:rsidRPr="006A5A63">
              <w:fldChar w:fldCharType="begin"/>
            </w:r>
            <w:r w:rsidRPr="006A5A63">
              <w:instrText xml:space="preserve"> MACROBUTTON </w:instrText>
            </w:r>
            <w:r w:rsidR="00C61078" w:rsidRPr="006A5A63">
              <w:instrText>NN</w:instrText>
            </w:r>
            <w:r w:rsidRPr="006A5A63">
              <w:instrText xml:space="preserve"> [</w:instrText>
            </w:r>
            <w:bookmarkStart w:id="2" w:name="SD_LAN_Heading"/>
            <w:r w:rsidR="006A5A63" w:rsidRPr="006A5A63">
              <w:instrText>Heading</w:instrText>
            </w:r>
            <w:bookmarkEnd w:id="2"/>
            <w:r w:rsidRPr="006A5A63">
              <w:instrText>]</w:instrText>
            </w:r>
            <w:r w:rsidRPr="006A5A63">
              <w:fldChar w:fldCharType="end"/>
            </w:r>
          </w:p>
        </w:tc>
      </w:tr>
    </w:tbl>
    <w:p w:rsidR="00736658" w:rsidRPr="006A5A63" w:rsidRDefault="00736658" w:rsidP="002171DE">
      <w:r w:rsidRPr="006A5A63">
        <w:fldChar w:fldCharType="begin"/>
      </w:r>
      <w:r w:rsidRPr="006A5A63">
        <w:instrText xml:space="preserve"> MACROBUTTON </w:instrText>
      </w:r>
      <w:r w:rsidR="00C61078" w:rsidRPr="006A5A63">
        <w:instrText>NN</w:instrText>
      </w:r>
      <w:r w:rsidRPr="006A5A63">
        <w:instrText xml:space="preserve"> [</w:instrText>
      </w:r>
      <w:bookmarkStart w:id="3" w:name="SD_LAN_Text"/>
      <w:r w:rsidR="006A5A63" w:rsidRPr="006A5A63">
        <w:instrText>Text</w:instrText>
      </w:r>
      <w:bookmarkEnd w:id="3"/>
      <w:r w:rsidRPr="006A5A63">
        <w:instrText>]</w:instrText>
      </w:r>
      <w:r w:rsidRPr="006A5A63">
        <w:fldChar w:fldCharType="end"/>
      </w:r>
    </w:p>
    <w:p w:rsidR="00736658" w:rsidRPr="006A5A63" w:rsidRDefault="00736658" w:rsidP="002171DE">
      <w:pPr>
        <w:rPr>
          <w:rStyle w:val="FootnoteReference"/>
        </w:rPr>
      </w:pPr>
    </w:p>
    <w:p w:rsidR="00504494" w:rsidRPr="006A5A63" w:rsidRDefault="00504494" w:rsidP="002171DE"/>
    <w:p w:rsidR="00736658" w:rsidRPr="006A5A63" w:rsidRDefault="006A5A63" w:rsidP="009044C3">
      <w:pPr>
        <w:keepNext/>
        <w:keepLines/>
      </w:pPr>
      <w:bookmarkStart w:id="4" w:name="SD_LAN_Yourssincerely"/>
      <w:r w:rsidRPr="006A5A63">
        <w:t>Kind regards</w:t>
      </w:r>
      <w:bookmarkEnd w:id="4"/>
    </w:p>
    <w:p w:rsidR="00736658" w:rsidRPr="006A5A63" w:rsidRDefault="00736658" w:rsidP="009044C3">
      <w:pPr>
        <w:keepNext/>
        <w:keepLines/>
      </w:pPr>
    </w:p>
    <w:p w:rsidR="00736658" w:rsidRPr="006A5A63" w:rsidRDefault="00736658" w:rsidP="009044C3">
      <w:pPr>
        <w:keepNext/>
        <w:keepLines/>
      </w:pPr>
    </w:p>
    <w:p w:rsidR="002E326D" w:rsidRPr="006A5A63" w:rsidRDefault="002E326D" w:rsidP="009044C3">
      <w:pPr>
        <w:keepNext/>
        <w:keepLines/>
      </w:pPr>
    </w:p>
    <w:p w:rsidR="00736658" w:rsidRPr="006A5A63" w:rsidRDefault="00E00F04" w:rsidP="00E44247">
      <w:pPr>
        <w:keepLines/>
        <w:rPr>
          <w:highlight w:val="yellow"/>
        </w:rPr>
      </w:pPr>
      <w:r w:rsidRPr="006A5A63">
        <w:rPr>
          <w:highlight w:val="yellow"/>
        </w:rPr>
        <w:t>N</w:t>
      </w:r>
      <w:r w:rsidR="006A5A63">
        <w:rPr>
          <w:highlight w:val="yellow"/>
        </w:rPr>
        <w:t>ame</w:t>
      </w:r>
    </w:p>
    <w:p w:rsidR="0076144A" w:rsidRPr="006A5A63" w:rsidRDefault="006A5A63" w:rsidP="0076144A">
      <w:bookmarkStart w:id="5" w:name="HIF_SD_USR_Title_N2"/>
      <w:r w:rsidRPr="006A5A63">
        <w:rPr>
          <w:highlight w:val="yellow"/>
        </w:rPr>
        <w:t>Title</w:t>
      </w:r>
    </w:p>
    <w:bookmarkEnd w:id="5"/>
    <w:p w:rsidR="00227E7F" w:rsidRPr="006A5A63" w:rsidRDefault="00227E7F" w:rsidP="00227E7F"/>
    <w:p w:rsidR="00227E7F" w:rsidRPr="006A5A63" w:rsidRDefault="00227E7F" w:rsidP="00227E7F"/>
    <w:p w:rsidR="00227E7F" w:rsidRPr="006A5A63" w:rsidRDefault="006A5A63" w:rsidP="00227E7F">
      <w:bookmarkStart w:id="6" w:name="SD_LAN_Copyto"/>
      <w:r w:rsidRPr="006A5A63">
        <w:t>Copy to</w:t>
      </w:r>
      <w:bookmarkEnd w:id="6"/>
      <w:r w:rsidR="00227E7F" w:rsidRPr="006A5A63">
        <w:t>:</w:t>
      </w:r>
    </w:p>
    <w:p w:rsidR="00227E7F" w:rsidRPr="006A5A63" w:rsidRDefault="00227E7F" w:rsidP="00227E7F"/>
    <w:p w:rsidR="00C723B1" w:rsidRPr="006A5A63" w:rsidRDefault="00227E7F" w:rsidP="00B10D00">
      <w:r w:rsidRPr="006A5A63">
        <w:fldChar w:fldCharType="begin"/>
      </w:r>
      <w:r w:rsidRPr="006A5A63">
        <w:instrText xml:space="preserve"> MACROBUTTON </w:instrText>
      </w:r>
      <w:r w:rsidR="00C61078" w:rsidRPr="006A5A63">
        <w:instrText>NN</w:instrText>
      </w:r>
      <w:r w:rsidRPr="006A5A63">
        <w:instrText xml:space="preserve"> [</w:instrText>
      </w:r>
      <w:bookmarkStart w:id="7" w:name="SD_LAN_Name"/>
      <w:r w:rsidR="006A5A63" w:rsidRPr="006A5A63">
        <w:instrText>Name</w:instrText>
      </w:r>
      <w:bookmarkEnd w:id="7"/>
      <w:r w:rsidRPr="006A5A63">
        <w:instrText>]</w:instrText>
      </w:r>
      <w:r w:rsidRPr="006A5A63">
        <w:fldChar w:fldCharType="end"/>
      </w:r>
    </w:p>
    <w:sectPr w:rsidR="00C723B1" w:rsidRPr="006A5A63" w:rsidSect="007C5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04" w:rsidRDefault="00E00F04">
      <w:r>
        <w:separator/>
      </w:r>
    </w:p>
  </w:endnote>
  <w:endnote w:type="continuationSeparator" w:id="0">
    <w:p w:rsidR="00E00F04" w:rsidRDefault="00E00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9144A5-6F0F-441D-BB1B-4B7E8485872E}"/>
    <w:embedBold r:id="rId2" w:fontKey="{3D8BBAF6-D36A-48DB-A7C0-915F0BCA9F09}"/>
    <w:embedItalic r:id="rId3" w:fontKey="{38B17583-0C0C-4F7B-8B36-29676C882433}"/>
    <w:embedBoldItalic r:id="rId4" w:fontKey="{5A0C26A4-47BF-4F07-A4AE-F6289EEBB8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801C29B-09F3-4A19-A351-4C9785BC4E6A}"/>
    <w:embedBold r:id="rId6" w:fontKey="{0DADB19F-F562-4EC9-B858-7F3C15D88F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3B7A249-BD52-4760-B769-FFE1ACAFB9A9}"/>
    <w:embedBold r:id="rId8" w:fontKey="{E0EA937D-D451-45FD-915C-F11A836FB7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BE28083-526E-46D0-8E3F-FCA42B86A0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9C330225-A6F9-4047-A921-69D733F1F4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4DA8D6C-4F6C-4C78-A1CF-108DC74B34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96B" w:rsidRDefault="00D379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00F04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72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E00F04" w:rsidRPr="00385E94" w:rsidTr="00E00F04">
      <w:tc>
        <w:tcPr>
          <w:tcW w:w="2410" w:type="dxa"/>
        </w:tcPr>
        <w:p w:rsidR="00E00F04" w:rsidRPr="009224E3" w:rsidRDefault="00E00F04" w:rsidP="00AA0EF9">
          <w:pPr>
            <w:pStyle w:val="Template-Companyname"/>
          </w:pPr>
          <w:bookmarkStart w:id="95" w:name="bmkSecundaryLogo"/>
          <w:r>
            <w:rPr>
              <w:lang w:val="en-US"/>
            </w:rPr>
            <w:drawing>
              <wp:inline distT="0" distB="0" distL="0" distR="0">
                <wp:extent cx="609600" cy="438150"/>
                <wp:effectExtent l="0" t="0" r="0" b="0"/>
                <wp:docPr id="6" name="Picture 6" descr="X:\Bio\Arc\Billeder\Logoer\ARC\ARC_logo_pos_col_li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X:\Bio\Arc\Billeder\Logoer\ARC\ARC_logo_pos_col_lil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95"/>
        </w:p>
      </w:tc>
      <w:tc>
        <w:tcPr>
          <w:tcW w:w="2410" w:type="dxa"/>
        </w:tcPr>
        <w:p w:rsidR="00E00F04" w:rsidRPr="006A5A63" w:rsidRDefault="006A5A63" w:rsidP="008C1273">
          <w:pPr>
            <w:pStyle w:val="Template-Companyname"/>
          </w:pPr>
          <w:bookmarkStart w:id="96" w:name="SD_OFF_Name"/>
          <w:bookmarkStart w:id="97" w:name="HIF_SD_OFF_Name"/>
          <w:r w:rsidRPr="006A5A63">
            <w:t xml:space="preserve">Arctic Research Centre </w:t>
          </w:r>
          <w:bookmarkEnd w:id="96"/>
        </w:p>
        <w:p w:rsidR="00E00F04" w:rsidRPr="009224E3" w:rsidRDefault="006A5A63" w:rsidP="00213BCF">
          <w:pPr>
            <w:pStyle w:val="Template-Address"/>
          </w:pPr>
          <w:bookmarkStart w:id="98" w:name="AarhusUniversitet"/>
          <w:bookmarkEnd w:id="97"/>
          <w:r>
            <w:t>Aarhus University</w:t>
          </w:r>
          <w:bookmarkEnd w:id="98"/>
        </w:p>
        <w:p w:rsidR="006A5A63" w:rsidRDefault="00ED1303" w:rsidP="00AA0EF9">
          <w:pPr>
            <w:pStyle w:val="Template-Address"/>
          </w:pPr>
          <w:bookmarkStart w:id="99" w:name="SD_OFF_OfficeID"/>
          <w:r>
            <w:t xml:space="preserve">Ny Munkegade 114, bldg. </w:t>
          </w:r>
          <w:r>
            <w:t>1540</w:t>
          </w:r>
          <w:bookmarkStart w:id="100" w:name="_GoBack"/>
          <w:bookmarkEnd w:id="100"/>
        </w:p>
        <w:p w:rsidR="006A5A63" w:rsidRDefault="006A5A63" w:rsidP="00AA0EF9">
          <w:pPr>
            <w:pStyle w:val="Template-Address"/>
          </w:pPr>
          <w:r>
            <w:t>DK-8000 Aarhus C</w:t>
          </w:r>
        </w:p>
        <w:p w:rsidR="00E00F04" w:rsidRPr="009224E3" w:rsidRDefault="006A5A63" w:rsidP="00AA0EF9">
          <w:pPr>
            <w:pStyle w:val="Template-Address"/>
          </w:pPr>
          <w:r>
            <w:t>Denmark</w:t>
          </w:r>
          <w:bookmarkEnd w:id="99"/>
        </w:p>
      </w:tc>
      <w:tc>
        <w:tcPr>
          <w:tcW w:w="2410" w:type="dxa"/>
        </w:tcPr>
        <w:p w:rsidR="00E00F04" w:rsidRPr="00E00F04" w:rsidRDefault="006A5A63" w:rsidP="008C1273">
          <w:pPr>
            <w:pStyle w:val="Template-Address"/>
          </w:pPr>
          <w:bookmarkStart w:id="101" w:name="SD_LAN_Tel"/>
          <w:bookmarkStart w:id="102" w:name="HIF_SD_OFF_Phone"/>
          <w:r>
            <w:t>Tel.: +45</w:t>
          </w:r>
          <w:bookmarkEnd w:id="101"/>
          <w:r w:rsidR="00E00F04" w:rsidRPr="00E00F04">
            <w:t xml:space="preserve"> </w:t>
          </w:r>
          <w:r w:rsidR="00BF07FB" w:rsidRPr="00BF07FB">
            <w:rPr>
              <w:highlight w:val="yellow"/>
            </w:rPr>
            <w:t>XXX</w:t>
          </w:r>
        </w:p>
        <w:p w:rsidR="00E00F04" w:rsidRPr="00E00F04" w:rsidRDefault="006A5A63" w:rsidP="008C1273">
          <w:pPr>
            <w:pStyle w:val="Template-Address"/>
          </w:pPr>
          <w:bookmarkStart w:id="103" w:name="SD_LAN_Fax"/>
          <w:bookmarkStart w:id="104" w:name="HIF_SD_OFF_Fax"/>
          <w:bookmarkEnd w:id="102"/>
          <w:r>
            <w:t>Fax: +45</w:t>
          </w:r>
          <w:bookmarkEnd w:id="103"/>
          <w:r w:rsidR="00E00F04" w:rsidRPr="00E00F04">
            <w:t xml:space="preserve"> </w:t>
          </w:r>
          <w:r w:rsidR="00824795" w:rsidRPr="00824795">
            <w:rPr>
              <w:highlight w:val="yellow"/>
            </w:rPr>
            <w:t>XXX</w:t>
          </w:r>
        </w:p>
        <w:p w:rsidR="00E00F04" w:rsidRPr="00E00F04" w:rsidRDefault="00E00F04" w:rsidP="000E46C3">
          <w:pPr>
            <w:pStyle w:val="Template-Address"/>
          </w:pPr>
          <w:bookmarkStart w:id="105" w:name="HIF_SD_OFF_Email"/>
          <w:bookmarkEnd w:id="104"/>
          <w:r w:rsidRPr="00E00F04">
            <w:t xml:space="preserve">E-mail: </w:t>
          </w:r>
          <w:r w:rsidR="00BF07FB" w:rsidRPr="00BF07FB">
            <w:rPr>
              <w:highlight w:val="yellow"/>
            </w:rPr>
            <w:t>XXX</w:t>
          </w:r>
        </w:p>
        <w:p w:rsidR="00E00F04" w:rsidRPr="009224E3" w:rsidRDefault="0043756D" w:rsidP="00824795">
          <w:pPr>
            <w:pStyle w:val="Template-Address"/>
          </w:pPr>
          <w:bookmarkStart w:id="106" w:name="SD_OFF_OfficeWww"/>
          <w:bookmarkEnd w:id="105"/>
          <w:r>
            <w:t>http://arctic.au.dk</w:t>
          </w:r>
          <w:bookmarkEnd w:id="106"/>
        </w:p>
      </w:tc>
    </w:tr>
  </w:tbl>
  <w:p w:rsidR="00160373" w:rsidRPr="006C3A1B" w:rsidRDefault="0016037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04" w:rsidRDefault="00E00F04">
      <w:r>
        <w:separator/>
      </w:r>
    </w:p>
  </w:footnote>
  <w:footnote w:type="continuationSeparator" w:id="0">
    <w:p w:rsidR="00E00F04" w:rsidRDefault="00E00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96B" w:rsidRDefault="00D379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E00F0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6A5A63" w:rsidP="00DB449D">
                          <w:pPr>
                            <w:pStyle w:val="Template-Parentlogoname"/>
                          </w:pPr>
                          <w:bookmarkStart w:id="8" w:name="SD_OFF_Parent_N2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8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9" w:name="SD_OFF_Unitname_N2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sw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D2uOzC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6A5A63" w:rsidP="00DB449D">
                    <w:pPr>
                      <w:pStyle w:val="Template-Parentlogoname"/>
                    </w:pPr>
                    <w:bookmarkStart w:id="10" w:name="SD_OFF_Parent_N2"/>
                    <w:r>
                      <w:t>Aarhus</w:t>
                    </w:r>
                    <w:r>
                      <w:br/>
                      <w:t>University</w:t>
                    </w:r>
                    <w:bookmarkEnd w:id="10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11" w:name="SD_OFF_Unitname_N2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pB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I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B/sxpB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00F0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6A5A63" w:rsidP="005C13F3">
                          <w:pPr>
                            <w:rPr>
                              <w:rStyle w:val="PageNumber"/>
                            </w:rPr>
                          </w:pPr>
                          <w:bookmarkStart w:id="10" w:name="SD_LAN_Page_N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10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E00F04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2" name="Picture 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6A5A63" w:rsidP="005C13F3">
                    <w:pPr>
                      <w:rPr>
                        <w:rStyle w:val="PageNumber"/>
                      </w:rPr>
                    </w:pPr>
                    <w:bookmarkStart w:id="13" w:name="SD_LAN_Page_N2"/>
                    <w:r>
                      <w:rPr>
                        <w:rStyle w:val="PageNumber"/>
                      </w:rPr>
                      <w:t>Page</w:t>
                    </w:r>
                    <w:bookmarkEnd w:id="13"/>
                    <w:r w:rsidR="00160373"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E00F04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2" name="Picture 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E00F04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6A5A63" w:rsidP="0043573B">
                          <w:pPr>
                            <w:pStyle w:val="Template-Parentlogoname"/>
                          </w:pPr>
                          <w:bookmarkStart w:id="11" w:name="SD_OFF_Parent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11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  <w:bookmarkStart w:id="12" w:name="SD_OFF_UnitName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6A5A63" w:rsidP="0043573B">
                    <w:pPr>
                      <w:pStyle w:val="Template-Parentlogoname"/>
                    </w:pPr>
                    <w:bookmarkStart w:id="16" w:name="SD_OFF_Parent"/>
                    <w:r>
                      <w:t>Aarhus</w:t>
                    </w:r>
                    <w:r>
                      <w:br/>
                      <w:t>University</w:t>
                    </w:r>
                    <w:bookmarkEnd w:id="16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  <w:bookmarkStart w:id="17" w:name="SD_OFF_UnitName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E00F04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5A63" w:rsidRPr="006A5A63" w:rsidRDefault="006A5A63" w:rsidP="003F33BA">
                          <w:pPr>
                            <w:pStyle w:val="Template-Afdeling"/>
                          </w:pPr>
                          <w:bookmarkStart w:id="13" w:name="SD_USR_Department"/>
                          <w:bookmarkStart w:id="14" w:name="HIF_SD_USR_Department"/>
                          <w:r w:rsidRPr="006A5A63">
                            <w:t>Arctic Research Centre (ARC)</w:t>
                          </w:r>
                        </w:p>
                        <w:p w:rsidR="006A5A63" w:rsidRPr="00D3796B" w:rsidRDefault="002D647A" w:rsidP="003F33BA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r w:rsidRPr="002D647A">
                            <w:rPr>
                              <w:highlight w:val="yellow"/>
                            </w:rPr>
                            <w:t>Address</w:t>
                          </w:r>
                        </w:p>
                        <w:p w:rsidR="00160373" w:rsidRPr="00D3796B" w:rsidRDefault="006A5A63" w:rsidP="003F33BA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r w:rsidRPr="00D3796B">
                            <w:rPr>
                              <w:lang w:val="en-US"/>
                            </w:rPr>
                            <w:t>Denmark</w:t>
                          </w:r>
                          <w:bookmarkEnd w:id="13"/>
                        </w:p>
                        <w:p w:rsidR="00160373" w:rsidRPr="00D3796B" w:rsidRDefault="00160373" w:rsidP="003F33BA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160373" w:rsidRPr="00D3796B" w:rsidRDefault="00E00F04" w:rsidP="007A6435">
                          <w:pPr>
                            <w:pStyle w:val="Template-NavnMellemnavn"/>
                            <w:rPr>
                              <w:lang w:val="en-US"/>
                            </w:rPr>
                          </w:pPr>
                          <w:bookmarkStart w:id="15" w:name="HIF_SD_USR_Name"/>
                          <w:bookmarkEnd w:id="14"/>
                          <w:r w:rsidRPr="00D3796B">
                            <w:rPr>
                              <w:highlight w:val="yellow"/>
                              <w:lang w:val="en-US"/>
                            </w:rPr>
                            <w:t>Na</w:t>
                          </w:r>
                          <w:r w:rsidR="006A5A63" w:rsidRPr="00D3796B">
                            <w:rPr>
                              <w:highlight w:val="yellow"/>
                              <w:lang w:val="en-US"/>
                            </w:rPr>
                            <w:t>me</w:t>
                          </w:r>
                        </w:p>
                        <w:bookmarkEnd w:id="15"/>
                        <w:p w:rsidR="00160373" w:rsidRPr="00D3796B" w:rsidRDefault="00160373" w:rsidP="003F33BA">
                          <w:pPr>
                            <w:pStyle w:val="Template-Brugerinfo"/>
                            <w:rPr>
                              <w:lang w:val="en-US"/>
                            </w:rPr>
                          </w:pPr>
                        </w:p>
                        <w:p w:rsidR="00160373" w:rsidRPr="00D3796B" w:rsidRDefault="00E00F04" w:rsidP="006A5A63">
                          <w:pPr>
                            <w:pStyle w:val="Template-Brugerinfo"/>
                            <w:rPr>
                              <w:lang w:val="en-US"/>
                            </w:rPr>
                          </w:pPr>
                          <w:bookmarkStart w:id="16" w:name="HIF_SD_USR_Title"/>
                          <w:r w:rsidRPr="00D3796B">
                            <w:rPr>
                              <w:highlight w:val="yellow"/>
                              <w:lang w:val="en-US"/>
                            </w:rPr>
                            <w:t>Ti</w:t>
                          </w:r>
                          <w:r w:rsidR="006A5A63" w:rsidRPr="00D3796B">
                            <w:rPr>
                              <w:highlight w:val="yellow"/>
                              <w:lang w:val="en-US"/>
                            </w:rPr>
                            <w:t>tle</w:t>
                          </w:r>
                        </w:p>
                        <w:p w:rsidR="006A5A63" w:rsidRPr="00D3796B" w:rsidRDefault="006A5A63" w:rsidP="006A5A63">
                          <w:pPr>
                            <w:pStyle w:val="Template-Brugerinfo"/>
                            <w:rPr>
                              <w:lang w:val="en-US"/>
                            </w:rPr>
                          </w:pPr>
                        </w:p>
                        <w:p w:rsidR="00160373" w:rsidRPr="006A5A63" w:rsidRDefault="006A5A63" w:rsidP="004B63C7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17" w:name="SD_LAN_Date"/>
                          <w:bookmarkEnd w:id="16"/>
                          <w:r w:rsidRPr="006A5A63">
                            <w:rPr>
                              <w:lang w:val="da-DK"/>
                            </w:rPr>
                            <w:t>Date</w:t>
                          </w:r>
                          <w:bookmarkEnd w:id="17"/>
                          <w:r w:rsidR="00160373" w:rsidRPr="006A5A63">
                            <w:rPr>
                              <w:lang w:val="da-DK"/>
                            </w:rPr>
                            <w:t>:</w:t>
                          </w:r>
                          <w:r w:rsidR="00824795">
                            <w:rPr>
                              <w:lang w:val="da-DK"/>
                            </w:rPr>
                            <w:t xml:space="preserve"> </w:t>
                          </w:r>
                          <w:r w:rsidR="00824795" w:rsidRPr="00824795">
                            <w:rPr>
                              <w:highlight w:val="yellow"/>
                            </w:rPr>
                            <w:t>Date</w:t>
                          </w:r>
                        </w:p>
                        <w:p w:rsidR="00160373" w:rsidRPr="00C96CED" w:rsidRDefault="00E00F04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E00F04" w:rsidRDefault="006A5A63" w:rsidP="002171DE">
                          <w:pPr>
                            <w:pStyle w:val="Template-Date"/>
                          </w:pPr>
                          <w:bookmarkStart w:id="18" w:name="SD_LAN_Direct"/>
                          <w:bookmarkStart w:id="19" w:name="HIF_SD_USR_DirectPhone"/>
                          <w:r>
                            <w:t>Direct Tel.: +45</w:t>
                          </w:r>
                          <w:bookmarkEnd w:id="18"/>
                          <w:r w:rsidR="00E00F04">
                            <w:t xml:space="preserve"> </w:t>
                          </w:r>
                          <w:r w:rsidR="00E00F04" w:rsidRPr="00E00F04">
                            <w:rPr>
                              <w:highlight w:val="yellow"/>
                            </w:rPr>
                            <w:t>XXX</w:t>
                          </w:r>
                        </w:p>
                        <w:p w:rsidR="00160373" w:rsidRPr="006A5A6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SD_LAN_Pager"/>
                          <w:bookmarkStart w:id="21" w:name="HIF_SD_USR_Personsøger"/>
                          <w:bookmarkEnd w:id="19"/>
                          <w:r w:rsidRPr="006A5A63">
                            <w:rPr>
                              <w:vanish/>
                            </w:rPr>
                            <w:t>Personsøger:</w:t>
                          </w:r>
                          <w:bookmarkEnd w:id="20"/>
                          <w:r w:rsidRPr="006A5A63">
                            <w:rPr>
                              <w:vanish/>
                            </w:rPr>
                            <w:t xml:space="preserve"> </w:t>
                          </w:r>
                          <w:bookmarkStart w:id="22" w:name="SD_USR_Personsøger"/>
                          <w:bookmarkEnd w:id="22"/>
                        </w:p>
                        <w:p w:rsidR="00160373" w:rsidRPr="006A5A6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SD_LAN_Private"/>
                          <w:bookmarkStart w:id="24" w:name="HIF_SD_USR_PrivatePhone"/>
                          <w:bookmarkEnd w:id="21"/>
                          <w:r w:rsidRPr="006A5A63">
                            <w:rPr>
                              <w:vanish/>
                            </w:rPr>
                            <w:t>Privat tlf.:</w:t>
                          </w:r>
                          <w:bookmarkEnd w:id="23"/>
                          <w:r w:rsidRPr="006A5A63">
                            <w:rPr>
                              <w:vanish/>
                            </w:rPr>
                            <w:t xml:space="preserve"> </w:t>
                          </w:r>
                          <w:bookmarkStart w:id="25" w:name="SD_USR_PrivatePhone"/>
                          <w:bookmarkEnd w:id="25"/>
                        </w:p>
                        <w:p w:rsidR="00160373" w:rsidRPr="00E00F04" w:rsidRDefault="006A5A6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26" w:name="SD_LAN_Mobile"/>
                          <w:bookmarkStart w:id="27" w:name="HIF_SD_USR_Mobile"/>
                          <w:bookmarkEnd w:id="24"/>
                          <w:r>
                            <w:rPr>
                              <w:lang w:val="en-US"/>
                            </w:rPr>
                            <w:t>Mobile Tel.: +45</w:t>
                          </w:r>
                          <w:bookmarkEnd w:id="26"/>
                          <w:r w:rsidR="00E00F04">
                            <w:rPr>
                              <w:lang w:val="en-US"/>
                            </w:rPr>
                            <w:t>.:</w:t>
                          </w:r>
                          <w:r w:rsidR="00E00F04" w:rsidRPr="00E00F04">
                            <w:rPr>
                              <w:highlight w:val="yellow"/>
                              <w:lang w:val="en-US"/>
                            </w:rPr>
                            <w:t>XXX</w:t>
                          </w:r>
                          <w:r w:rsidR="00160373" w:rsidRPr="00E00F04"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 w:rsidR="00160373" w:rsidRPr="006A5A63" w:rsidRDefault="00446187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28" w:name="SD_LAN_Fax_N2"/>
                          <w:bookmarkStart w:id="29" w:name="HIF_SD_USR_DirectFax"/>
                          <w:bookmarkEnd w:id="27"/>
                          <w:r w:rsidRPr="006A5A63">
                            <w:rPr>
                              <w:vanish/>
                              <w:lang w:val="en-US"/>
                            </w:rPr>
                            <w:t>F</w:t>
                          </w:r>
                          <w:r w:rsidR="00160373" w:rsidRPr="006A5A63">
                            <w:rPr>
                              <w:vanish/>
                              <w:lang w:val="en-US"/>
                            </w:rPr>
                            <w:t>ax:</w:t>
                          </w:r>
                          <w:bookmarkEnd w:id="28"/>
                          <w:r w:rsidR="00160373" w:rsidRPr="006A5A63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0" w:name="SD_USR_DirectFax"/>
                          <w:bookmarkEnd w:id="30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1" w:name="SD_LAN_Email"/>
                          <w:bookmarkStart w:id="32" w:name="HIF_SD_USR_Email"/>
                          <w:bookmarkEnd w:id="29"/>
                          <w:r w:rsidRPr="00E00F04">
                            <w:rPr>
                              <w:lang w:val="en-US"/>
                            </w:rPr>
                            <w:t>E-mail</w:t>
                          </w:r>
                          <w:bookmarkEnd w:id="31"/>
                          <w:r w:rsidRPr="00E00F04">
                            <w:rPr>
                              <w:lang w:val="en-US"/>
                            </w:rPr>
                            <w:t xml:space="preserve">: </w:t>
                          </w:r>
                          <w:r w:rsidR="00E00F04" w:rsidRPr="00E00F04">
                            <w:rPr>
                              <w:highlight w:val="yellow"/>
                              <w:lang w:val="en-US"/>
                            </w:rPr>
                            <w:t>XXX</w:t>
                          </w:r>
                        </w:p>
                        <w:bookmarkEnd w:id="32"/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6A5A63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HIF_SD_USR_Www"/>
                          <w:r w:rsidRPr="006A5A63">
                            <w:rPr>
                              <w:vanish/>
                            </w:rPr>
                            <w:t xml:space="preserve">Web: </w:t>
                          </w:r>
                          <w:bookmarkStart w:id="34" w:name="SD_USR_www"/>
                          <w:bookmarkEnd w:id="34"/>
                        </w:p>
                        <w:p w:rsidR="00160373" w:rsidRPr="006A5A6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5" w:name="SD_LAN_JournalNr"/>
                          <w:bookmarkStart w:id="36" w:name="HIF_SD_FLD_JournalNr"/>
                          <w:bookmarkEnd w:id="33"/>
                          <w:r w:rsidRPr="00E00F04">
                            <w:rPr>
                              <w:vanish/>
                            </w:rPr>
                            <w:t>Journal nr</w:t>
                          </w:r>
                          <w:bookmarkEnd w:id="35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37" w:name="SD_FLD_JournalNr"/>
                          <w:bookmarkEnd w:id="37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8" w:name="SD_LAN_ÅrskortNr"/>
                          <w:bookmarkStart w:id="39" w:name="HIF_SD_FLD_ÅrskortNr"/>
                          <w:bookmarkEnd w:id="36"/>
                          <w:r w:rsidRPr="00E00F04">
                            <w:rPr>
                              <w:vanish/>
                            </w:rPr>
                            <w:t>Årskortnr</w:t>
                          </w:r>
                          <w:bookmarkEnd w:id="38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0" w:name="SD_FLD_ÅrskortNr"/>
                          <w:bookmarkEnd w:id="40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1" w:name="SD_LAN_CPR"/>
                          <w:bookmarkStart w:id="42" w:name="HIF_SD_FLD_CprNr"/>
                          <w:bookmarkEnd w:id="39"/>
                          <w:r w:rsidRPr="00E00F04">
                            <w:rPr>
                              <w:vanish/>
                            </w:rPr>
                            <w:t>CPR-nr</w:t>
                          </w:r>
                          <w:bookmarkEnd w:id="41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3" w:name="SD_FLD_CprNr"/>
                          <w:bookmarkEnd w:id="43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4" w:name="SD_LAN_ModtCPR"/>
                          <w:bookmarkStart w:id="45" w:name="HIF_SD_FLD_ModtagerCvrNr"/>
                          <w:bookmarkEnd w:id="42"/>
                          <w:r w:rsidRPr="00E00F04">
                            <w:rPr>
                              <w:vanish/>
                            </w:rPr>
                            <w:t>Modt. CVR-nr</w:t>
                          </w:r>
                          <w:bookmarkEnd w:id="44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6" w:name="SD_FLD_ModtagerCvrNr"/>
                          <w:bookmarkEnd w:id="46"/>
                        </w:p>
                        <w:p w:rsidR="00160373" w:rsidRPr="00E00F04" w:rsidRDefault="006A5A63" w:rsidP="002171DE">
                          <w:pPr>
                            <w:pStyle w:val="Template-Date"/>
                          </w:pPr>
                          <w:bookmarkStart w:id="47" w:name="SD_LAN_AfsCVR"/>
                          <w:bookmarkStart w:id="48" w:name="HIF_SD_OFF_Cvr"/>
                          <w:bookmarkEnd w:id="45"/>
                          <w:r>
                            <w:t>Sender's CVR no</w:t>
                          </w:r>
                          <w:bookmarkEnd w:id="47"/>
                          <w:r w:rsidR="00160373" w:rsidRPr="00E00F04">
                            <w:t xml:space="preserve">.: </w:t>
                          </w:r>
                          <w:bookmarkStart w:id="49" w:name="SD_OFF_Cvr"/>
                          <w:r w:rsidR="00E00F04" w:rsidRPr="00E00F04">
                            <w:t>31119103</w:t>
                          </w:r>
                          <w:bookmarkEnd w:id="49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0" w:name="SD_LAN_Reference"/>
                          <w:bookmarkStart w:id="51" w:name="HIF_SD_FLD_Reference"/>
                          <w:bookmarkEnd w:id="48"/>
                          <w:r w:rsidRPr="00E00F04">
                            <w:rPr>
                              <w:vanish/>
                            </w:rPr>
                            <w:t>Reference</w:t>
                          </w:r>
                          <w:bookmarkEnd w:id="50"/>
                          <w:r w:rsidRPr="00E00F04">
                            <w:rPr>
                              <w:vanish/>
                            </w:rPr>
                            <w:t xml:space="preserve">: </w:t>
                          </w:r>
                          <w:bookmarkStart w:id="52" w:name="SD_FLD_Reference"/>
                          <w:bookmarkEnd w:id="52"/>
                        </w:p>
                        <w:bookmarkEnd w:id="51"/>
                        <w:p w:rsidR="00160373" w:rsidRPr="00C96CED" w:rsidRDefault="00E00F04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6A5A6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3" w:name="SD_LAN_Page"/>
                          <w:r>
                            <w:t>Page</w:t>
                          </w:r>
                          <w:bookmarkEnd w:id="53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ED1303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160373"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ED1303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6A5A63" w:rsidRPr="006A5A63" w:rsidRDefault="006A5A63" w:rsidP="003F33BA">
                    <w:pPr>
                      <w:pStyle w:val="Template-Afdeling"/>
                    </w:pPr>
                    <w:bookmarkStart w:id="54" w:name="SD_USR_Department"/>
                    <w:bookmarkStart w:id="55" w:name="HIF_SD_USR_Department"/>
                    <w:r w:rsidRPr="006A5A63">
                      <w:t>Arctic Research Centre (ARC)</w:t>
                    </w:r>
                  </w:p>
                  <w:p w:rsidR="006A5A63" w:rsidRPr="00D3796B" w:rsidRDefault="002D647A" w:rsidP="003F33BA">
                    <w:pPr>
                      <w:pStyle w:val="Template-Afdeling"/>
                      <w:rPr>
                        <w:lang w:val="en-US"/>
                      </w:rPr>
                    </w:pPr>
                    <w:r w:rsidRPr="002D647A">
                      <w:rPr>
                        <w:highlight w:val="yellow"/>
                      </w:rPr>
                      <w:t>Address</w:t>
                    </w:r>
                  </w:p>
                  <w:p w:rsidR="00160373" w:rsidRPr="00D3796B" w:rsidRDefault="006A5A63" w:rsidP="003F33BA">
                    <w:pPr>
                      <w:pStyle w:val="Template-Afdeling"/>
                      <w:rPr>
                        <w:lang w:val="en-US"/>
                      </w:rPr>
                    </w:pPr>
                    <w:r w:rsidRPr="00D3796B">
                      <w:rPr>
                        <w:lang w:val="en-US"/>
                      </w:rPr>
                      <w:t>Denmark</w:t>
                    </w:r>
                    <w:bookmarkEnd w:id="54"/>
                  </w:p>
                  <w:p w:rsidR="00160373" w:rsidRPr="00D3796B" w:rsidRDefault="00160373" w:rsidP="003F33BA">
                    <w:pPr>
                      <w:pStyle w:val="Template"/>
                      <w:rPr>
                        <w:lang w:val="en-US"/>
                      </w:rPr>
                    </w:pPr>
                  </w:p>
                  <w:p w:rsidR="00160373" w:rsidRPr="00D3796B" w:rsidRDefault="00E00F04" w:rsidP="007A6435">
                    <w:pPr>
                      <w:pStyle w:val="Template-NavnMellemnavn"/>
                      <w:rPr>
                        <w:lang w:val="en-US"/>
                      </w:rPr>
                    </w:pPr>
                    <w:bookmarkStart w:id="56" w:name="HIF_SD_USR_Name"/>
                    <w:bookmarkEnd w:id="55"/>
                    <w:r w:rsidRPr="00D3796B">
                      <w:rPr>
                        <w:highlight w:val="yellow"/>
                        <w:lang w:val="en-US"/>
                      </w:rPr>
                      <w:t>Na</w:t>
                    </w:r>
                    <w:r w:rsidR="006A5A63" w:rsidRPr="00D3796B">
                      <w:rPr>
                        <w:highlight w:val="yellow"/>
                        <w:lang w:val="en-US"/>
                      </w:rPr>
                      <w:t>me</w:t>
                    </w:r>
                  </w:p>
                  <w:bookmarkEnd w:id="56"/>
                  <w:p w:rsidR="00160373" w:rsidRPr="00D3796B" w:rsidRDefault="00160373" w:rsidP="003F33BA">
                    <w:pPr>
                      <w:pStyle w:val="Template-Brugerinfo"/>
                      <w:rPr>
                        <w:lang w:val="en-US"/>
                      </w:rPr>
                    </w:pPr>
                  </w:p>
                  <w:p w:rsidR="00160373" w:rsidRPr="00D3796B" w:rsidRDefault="00E00F04" w:rsidP="006A5A63">
                    <w:pPr>
                      <w:pStyle w:val="Template-Brugerinfo"/>
                      <w:rPr>
                        <w:lang w:val="en-US"/>
                      </w:rPr>
                    </w:pPr>
                    <w:bookmarkStart w:id="57" w:name="HIF_SD_USR_Title"/>
                    <w:r w:rsidRPr="00D3796B">
                      <w:rPr>
                        <w:highlight w:val="yellow"/>
                        <w:lang w:val="en-US"/>
                      </w:rPr>
                      <w:t>Ti</w:t>
                    </w:r>
                    <w:r w:rsidR="006A5A63" w:rsidRPr="00D3796B">
                      <w:rPr>
                        <w:highlight w:val="yellow"/>
                        <w:lang w:val="en-US"/>
                      </w:rPr>
                      <w:t>tle</w:t>
                    </w:r>
                  </w:p>
                  <w:p w:rsidR="006A5A63" w:rsidRPr="00D3796B" w:rsidRDefault="006A5A63" w:rsidP="006A5A63">
                    <w:pPr>
                      <w:pStyle w:val="Template-Brugerinfo"/>
                      <w:rPr>
                        <w:lang w:val="en-US"/>
                      </w:rPr>
                    </w:pPr>
                  </w:p>
                  <w:p w:rsidR="00160373" w:rsidRPr="006A5A63" w:rsidRDefault="006A5A63" w:rsidP="004B63C7">
                    <w:pPr>
                      <w:pStyle w:val="Template"/>
                      <w:rPr>
                        <w:lang w:val="da-DK"/>
                      </w:rPr>
                    </w:pPr>
                    <w:bookmarkStart w:id="58" w:name="SD_LAN_Date"/>
                    <w:bookmarkEnd w:id="57"/>
                    <w:r w:rsidRPr="006A5A63">
                      <w:rPr>
                        <w:lang w:val="da-DK"/>
                      </w:rPr>
                      <w:t>Date</w:t>
                    </w:r>
                    <w:bookmarkEnd w:id="58"/>
                    <w:r w:rsidR="00160373" w:rsidRPr="006A5A63">
                      <w:rPr>
                        <w:lang w:val="da-DK"/>
                      </w:rPr>
                      <w:t>:</w:t>
                    </w:r>
                    <w:r w:rsidR="00824795">
                      <w:rPr>
                        <w:lang w:val="da-DK"/>
                      </w:rPr>
                      <w:t xml:space="preserve"> </w:t>
                    </w:r>
                    <w:r w:rsidR="00824795" w:rsidRPr="00824795">
                      <w:rPr>
                        <w:highlight w:val="yellow"/>
                      </w:rPr>
                      <w:t>Date</w:t>
                    </w:r>
                  </w:p>
                  <w:p w:rsidR="00160373" w:rsidRPr="00C96CED" w:rsidRDefault="00E00F04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E00F04" w:rsidRDefault="006A5A63" w:rsidP="002171DE">
                    <w:pPr>
                      <w:pStyle w:val="Template-Date"/>
                    </w:pPr>
                    <w:bookmarkStart w:id="59" w:name="SD_LAN_Direct"/>
                    <w:bookmarkStart w:id="60" w:name="HIF_SD_USR_DirectPhone"/>
                    <w:r>
                      <w:t>Direct Tel.: +45</w:t>
                    </w:r>
                    <w:bookmarkEnd w:id="59"/>
                    <w:r w:rsidR="00E00F04">
                      <w:t xml:space="preserve"> </w:t>
                    </w:r>
                    <w:r w:rsidR="00E00F04" w:rsidRPr="00E00F04">
                      <w:rPr>
                        <w:highlight w:val="yellow"/>
                      </w:rPr>
                      <w:t>XXX</w:t>
                    </w:r>
                  </w:p>
                  <w:p w:rsidR="00160373" w:rsidRPr="006A5A6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1" w:name="SD_LAN_Pager"/>
                    <w:bookmarkStart w:id="62" w:name="HIF_SD_USR_Personsøger"/>
                    <w:bookmarkEnd w:id="60"/>
                    <w:r w:rsidRPr="006A5A63">
                      <w:rPr>
                        <w:vanish/>
                      </w:rPr>
                      <w:t>Personsøger:</w:t>
                    </w:r>
                    <w:bookmarkEnd w:id="61"/>
                    <w:r w:rsidRPr="006A5A63">
                      <w:rPr>
                        <w:vanish/>
                      </w:rPr>
                      <w:t xml:space="preserve"> </w:t>
                    </w:r>
                    <w:bookmarkStart w:id="63" w:name="SD_USR_Personsøger"/>
                    <w:bookmarkEnd w:id="63"/>
                  </w:p>
                  <w:p w:rsidR="00160373" w:rsidRPr="006A5A6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4" w:name="SD_LAN_Private"/>
                    <w:bookmarkStart w:id="65" w:name="HIF_SD_USR_PrivatePhone"/>
                    <w:bookmarkEnd w:id="62"/>
                    <w:r w:rsidRPr="006A5A63">
                      <w:rPr>
                        <w:vanish/>
                      </w:rPr>
                      <w:t>Privat tlf.:</w:t>
                    </w:r>
                    <w:bookmarkEnd w:id="64"/>
                    <w:r w:rsidRPr="006A5A63">
                      <w:rPr>
                        <w:vanish/>
                      </w:rPr>
                      <w:t xml:space="preserve"> </w:t>
                    </w:r>
                    <w:bookmarkStart w:id="66" w:name="SD_USR_PrivatePhone"/>
                    <w:bookmarkEnd w:id="66"/>
                  </w:p>
                  <w:p w:rsidR="00160373" w:rsidRPr="00E00F04" w:rsidRDefault="006A5A6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67" w:name="SD_LAN_Mobile"/>
                    <w:bookmarkStart w:id="68" w:name="HIF_SD_USR_Mobile"/>
                    <w:bookmarkEnd w:id="65"/>
                    <w:r>
                      <w:rPr>
                        <w:lang w:val="en-US"/>
                      </w:rPr>
                      <w:t>Mobile Tel.: +45</w:t>
                    </w:r>
                    <w:bookmarkEnd w:id="67"/>
                    <w:r w:rsidR="00E00F04">
                      <w:rPr>
                        <w:lang w:val="en-US"/>
                      </w:rPr>
                      <w:t>.:</w:t>
                    </w:r>
                    <w:r w:rsidR="00E00F04" w:rsidRPr="00E00F04">
                      <w:rPr>
                        <w:highlight w:val="yellow"/>
                        <w:lang w:val="en-US"/>
                      </w:rPr>
                      <w:t>XXX</w:t>
                    </w:r>
                    <w:r w:rsidR="00160373" w:rsidRPr="00E00F04">
                      <w:rPr>
                        <w:lang w:val="en-US"/>
                      </w:rPr>
                      <w:t xml:space="preserve"> </w:t>
                    </w:r>
                  </w:p>
                  <w:p w:rsidR="00160373" w:rsidRPr="006A5A63" w:rsidRDefault="00446187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69" w:name="SD_LAN_Fax_N2"/>
                    <w:bookmarkStart w:id="70" w:name="HIF_SD_USR_DirectFax"/>
                    <w:bookmarkEnd w:id="68"/>
                    <w:r w:rsidRPr="006A5A63">
                      <w:rPr>
                        <w:vanish/>
                        <w:lang w:val="en-US"/>
                      </w:rPr>
                      <w:t>F</w:t>
                    </w:r>
                    <w:r w:rsidR="00160373" w:rsidRPr="006A5A63">
                      <w:rPr>
                        <w:vanish/>
                        <w:lang w:val="en-US"/>
                      </w:rPr>
                      <w:t>ax:</w:t>
                    </w:r>
                    <w:bookmarkEnd w:id="69"/>
                    <w:r w:rsidR="00160373" w:rsidRPr="006A5A63">
                      <w:rPr>
                        <w:vanish/>
                        <w:lang w:val="en-US"/>
                      </w:rPr>
                      <w:t xml:space="preserve"> </w:t>
                    </w:r>
                    <w:bookmarkStart w:id="71" w:name="SD_USR_DirectFax"/>
                    <w:bookmarkEnd w:id="71"/>
                  </w:p>
                  <w:p w:rsidR="00160373" w:rsidRPr="00E00F04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2" w:name="SD_LAN_Email"/>
                    <w:bookmarkStart w:id="73" w:name="HIF_SD_USR_Email"/>
                    <w:bookmarkEnd w:id="70"/>
                    <w:r w:rsidRPr="00E00F04">
                      <w:rPr>
                        <w:lang w:val="en-US"/>
                      </w:rPr>
                      <w:t>E-mail</w:t>
                    </w:r>
                    <w:bookmarkEnd w:id="72"/>
                    <w:r w:rsidRPr="00E00F04">
                      <w:rPr>
                        <w:lang w:val="en-US"/>
                      </w:rPr>
                      <w:t xml:space="preserve">: </w:t>
                    </w:r>
                    <w:r w:rsidR="00E00F04" w:rsidRPr="00E00F04">
                      <w:rPr>
                        <w:highlight w:val="yellow"/>
                        <w:lang w:val="en-US"/>
                      </w:rPr>
                      <w:t>XXX</w:t>
                    </w:r>
                  </w:p>
                  <w:bookmarkEnd w:id="73"/>
                  <w:p w:rsidR="00160373" w:rsidRPr="00E00F04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6A5A63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74" w:name="HIF_SD_USR_Www"/>
                    <w:r w:rsidRPr="006A5A63">
                      <w:rPr>
                        <w:vanish/>
                      </w:rPr>
                      <w:t xml:space="preserve">Web: </w:t>
                    </w:r>
                    <w:bookmarkStart w:id="75" w:name="SD_USR_www"/>
                    <w:bookmarkEnd w:id="75"/>
                  </w:p>
                  <w:p w:rsidR="00160373" w:rsidRPr="006A5A63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SD_LAN_JournalNr"/>
                    <w:bookmarkStart w:id="77" w:name="HIF_SD_FLD_JournalNr"/>
                    <w:bookmarkEnd w:id="74"/>
                    <w:r w:rsidRPr="00E00F04">
                      <w:rPr>
                        <w:vanish/>
                      </w:rPr>
                      <w:t>Journal nr</w:t>
                    </w:r>
                    <w:bookmarkEnd w:id="76"/>
                    <w:r w:rsidRPr="00E00F04">
                      <w:rPr>
                        <w:vanish/>
                      </w:rPr>
                      <w:t xml:space="preserve">.: </w:t>
                    </w:r>
                    <w:bookmarkStart w:id="78" w:name="SD_FLD_JournalNr"/>
                    <w:bookmarkEnd w:id="78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SD_LAN_ÅrskortNr"/>
                    <w:bookmarkStart w:id="80" w:name="HIF_SD_FLD_ÅrskortNr"/>
                    <w:bookmarkEnd w:id="77"/>
                    <w:r w:rsidRPr="00E00F04">
                      <w:rPr>
                        <w:vanish/>
                      </w:rPr>
                      <w:t>Årskortnr</w:t>
                    </w:r>
                    <w:bookmarkEnd w:id="79"/>
                    <w:r w:rsidRPr="00E00F04">
                      <w:rPr>
                        <w:vanish/>
                      </w:rPr>
                      <w:t xml:space="preserve">.: </w:t>
                    </w:r>
                    <w:bookmarkStart w:id="81" w:name="SD_FLD_ÅrskortNr"/>
                    <w:bookmarkEnd w:id="81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SD_LAN_CPR"/>
                    <w:bookmarkStart w:id="83" w:name="HIF_SD_FLD_CprNr"/>
                    <w:bookmarkEnd w:id="80"/>
                    <w:r w:rsidRPr="00E00F04">
                      <w:rPr>
                        <w:vanish/>
                      </w:rPr>
                      <w:t>CPR-nr</w:t>
                    </w:r>
                    <w:bookmarkEnd w:id="82"/>
                    <w:r w:rsidRPr="00E00F04">
                      <w:rPr>
                        <w:vanish/>
                      </w:rPr>
                      <w:t xml:space="preserve">.: </w:t>
                    </w:r>
                    <w:bookmarkStart w:id="84" w:name="SD_FLD_CprNr"/>
                    <w:bookmarkEnd w:id="84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SD_LAN_ModtCPR"/>
                    <w:bookmarkStart w:id="86" w:name="HIF_SD_FLD_ModtagerCvrNr"/>
                    <w:bookmarkEnd w:id="83"/>
                    <w:r w:rsidRPr="00E00F04">
                      <w:rPr>
                        <w:vanish/>
                      </w:rPr>
                      <w:t>Modt. CVR-nr</w:t>
                    </w:r>
                    <w:bookmarkEnd w:id="85"/>
                    <w:r w:rsidRPr="00E00F04">
                      <w:rPr>
                        <w:vanish/>
                      </w:rPr>
                      <w:t xml:space="preserve">.: </w:t>
                    </w:r>
                    <w:bookmarkStart w:id="87" w:name="SD_FLD_ModtagerCvrNr"/>
                    <w:bookmarkEnd w:id="87"/>
                  </w:p>
                  <w:p w:rsidR="00160373" w:rsidRPr="00E00F04" w:rsidRDefault="006A5A63" w:rsidP="002171DE">
                    <w:pPr>
                      <w:pStyle w:val="Template-Date"/>
                    </w:pPr>
                    <w:bookmarkStart w:id="88" w:name="SD_LAN_AfsCVR"/>
                    <w:bookmarkStart w:id="89" w:name="HIF_SD_OFF_Cvr"/>
                    <w:bookmarkEnd w:id="86"/>
                    <w:r>
                      <w:t>Sender's CVR no</w:t>
                    </w:r>
                    <w:bookmarkEnd w:id="88"/>
                    <w:r w:rsidR="00160373" w:rsidRPr="00E00F04">
                      <w:t xml:space="preserve">.: </w:t>
                    </w:r>
                    <w:bookmarkStart w:id="90" w:name="SD_OFF_Cvr"/>
                    <w:r w:rsidR="00E00F04" w:rsidRPr="00E00F04">
                      <w:t>31119103</w:t>
                    </w:r>
                    <w:bookmarkEnd w:id="90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SD_LAN_Reference"/>
                    <w:bookmarkStart w:id="92" w:name="HIF_SD_FLD_Reference"/>
                    <w:bookmarkEnd w:id="89"/>
                    <w:r w:rsidRPr="00E00F04">
                      <w:rPr>
                        <w:vanish/>
                      </w:rPr>
                      <w:t>Reference</w:t>
                    </w:r>
                    <w:bookmarkEnd w:id="91"/>
                    <w:r w:rsidRPr="00E00F04">
                      <w:rPr>
                        <w:vanish/>
                      </w:rPr>
                      <w:t xml:space="preserve">: </w:t>
                    </w:r>
                    <w:bookmarkStart w:id="93" w:name="SD_FLD_Reference"/>
                    <w:bookmarkEnd w:id="93"/>
                  </w:p>
                  <w:bookmarkEnd w:id="92"/>
                  <w:p w:rsidR="00160373" w:rsidRPr="00C96CED" w:rsidRDefault="00E00F04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6A5A6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4" w:name="SD_LAN_Page"/>
                    <w:r>
                      <w:t>Page</w:t>
                    </w:r>
                    <w:bookmarkEnd w:id="94"/>
                    <w:r w:rsidR="00160373"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ED1303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160373">
                      <w:rPr>
                        <w:rStyle w:val="PageNumber"/>
                        <w:noProof w:val="0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ED1303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F04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D647A"/>
    <w:rsid w:val="002E326D"/>
    <w:rsid w:val="002F3BF9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3756D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5A63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24795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07FB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3796B"/>
    <w:rsid w:val="00D42A34"/>
    <w:rsid w:val="00D4350D"/>
    <w:rsid w:val="00D54EBE"/>
    <w:rsid w:val="00D80A20"/>
    <w:rsid w:val="00DA0E15"/>
    <w:rsid w:val="00DB449D"/>
    <w:rsid w:val="00DC3E3A"/>
    <w:rsid w:val="00E00F04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D1303"/>
    <w:rsid w:val="00ED29B8"/>
    <w:rsid w:val="00EE7C7A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  <w:lang w:val="da-DK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  <w:lang w:val="da-DK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123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1</Pages>
  <Words>31</Words>
  <Characters>169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Almann Levisen</dc:creator>
  <cp:lastModifiedBy>Susanna Pakkasmaa</cp:lastModifiedBy>
  <cp:revision>2</cp:revision>
  <dcterms:created xsi:type="dcterms:W3CDTF">2016-01-15T10:07:00Z</dcterms:created>
  <dcterms:modified xsi:type="dcterms:W3CDTF">2016-01-15T10:07:00Z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1965</vt:lpwstr>
  </property>
  <property fmtid="{D5CDD505-2E9C-101B-9397-08002B2CF9AE}" pid="5" name="LogoFarve">
    <vt:lpwstr>blue</vt:lpwstr>
  </property>
  <property fmtid="{D5CDD505-2E9C-101B-9397-08002B2CF9AE}" pid="6" name="CurrentLanguage">
    <vt:lpwstr>UK</vt:lpwstr>
  </property>
</Properties>
</file>